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9D7" w:rsidRDefault="00346BD5" w:rsidP="00253F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5813D64" wp14:editId="0A1CF475">
            <wp:extent cx="6235916" cy="8582025"/>
            <wp:effectExtent l="0" t="0" r="0" b="0"/>
            <wp:docPr id="1" name="Рисунок 1" descr="C:\Users\ADMIN55\Desktop\img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55\Desktop\img5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139" cy="8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D7" w:rsidRDefault="006029D7" w:rsidP="00253F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29D7" w:rsidRDefault="006029D7" w:rsidP="00253F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29D7" w:rsidRDefault="006029D7" w:rsidP="00253F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29D7" w:rsidRDefault="006029D7" w:rsidP="00253F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29D7" w:rsidRDefault="006029D7" w:rsidP="00253F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29D7" w:rsidRDefault="006029D7" w:rsidP="00346B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29D7" w:rsidRDefault="006029D7" w:rsidP="00253F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29D7" w:rsidRDefault="006029D7" w:rsidP="00253F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29D7" w:rsidRDefault="006029D7" w:rsidP="00253F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29D7" w:rsidRDefault="006029D7" w:rsidP="00253F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3F71" w:rsidRPr="00993C9A" w:rsidRDefault="00C22B1B" w:rsidP="00C173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Муниципальное автономное</w:t>
      </w:r>
      <w:r w:rsidR="00253F71" w:rsidRPr="00993C9A">
        <w:rPr>
          <w:rFonts w:ascii="Times New Roman" w:hAnsi="Times New Roman" w:cs="Times New Roman"/>
          <w:b/>
          <w:sz w:val="24"/>
          <w:szCs w:val="24"/>
        </w:rPr>
        <w:t xml:space="preserve"> дошкольное </w:t>
      </w:r>
      <w:r w:rsidR="00993C9A" w:rsidRPr="00993C9A">
        <w:rPr>
          <w:rFonts w:ascii="Times New Roman" w:hAnsi="Times New Roman" w:cs="Times New Roman"/>
          <w:b/>
          <w:sz w:val="24"/>
          <w:szCs w:val="24"/>
        </w:rPr>
        <w:t xml:space="preserve">образовательное </w:t>
      </w:r>
      <w:r>
        <w:rPr>
          <w:rFonts w:ascii="Times New Roman" w:hAnsi="Times New Roman" w:cs="Times New Roman"/>
          <w:b/>
          <w:sz w:val="24"/>
          <w:szCs w:val="24"/>
        </w:rPr>
        <w:t>учреждение №157</w:t>
      </w:r>
    </w:p>
    <w:p w:rsidR="0074279B" w:rsidRDefault="00C22B1B" w:rsidP="00A248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«Детский сад комбинированного</w:t>
      </w:r>
      <w:r w:rsidR="00253F71" w:rsidRPr="00993C9A">
        <w:rPr>
          <w:rFonts w:ascii="Times New Roman" w:hAnsi="Times New Roman" w:cs="Times New Roman"/>
          <w:b/>
          <w:sz w:val="24"/>
          <w:szCs w:val="24"/>
        </w:rPr>
        <w:t xml:space="preserve"> вида»</w:t>
      </w:r>
    </w:p>
    <w:p w:rsidR="0074279B" w:rsidRPr="0074279B" w:rsidRDefault="0074279B" w:rsidP="00742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27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</w:t>
      </w:r>
      <w:proofErr w:type="gramStart"/>
      <w:r w:rsidRPr="00742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</w:t>
      </w:r>
      <w:r w:rsidR="00A96CF6" w:rsidRPr="00A24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Pr="0074279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74279B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тверждаю:</w:t>
      </w:r>
    </w:p>
    <w:p w:rsidR="0074279B" w:rsidRPr="0074279B" w:rsidRDefault="0074279B" w:rsidP="00742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2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педагогическом совете  № </w:t>
      </w:r>
      <w:r w:rsidR="00A000F0" w:rsidRPr="00A248D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42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="00A96CF6" w:rsidRPr="00A24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74279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Заведующая МАДОУ № 157</w:t>
      </w:r>
    </w:p>
    <w:p w:rsidR="0074279B" w:rsidRPr="0074279B" w:rsidRDefault="0074279B" w:rsidP="007427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279B">
        <w:rPr>
          <w:rFonts w:ascii="Times New Roman" w:eastAsia="Times New Roman" w:hAnsi="Times New Roman" w:cs="Times New Roman"/>
          <w:sz w:val="24"/>
          <w:szCs w:val="24"/>
          <w:lang w:eastAsia="ru-RU"/>
        </w:rPr>
        <w:t>« ___</w:t>
      </w:r>
      <w:r w:rsidR="00A96CF6" w:rsidRPr="00A24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BD6557" w:rsidRPr="00A248D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февраль</w:t>
      </w:r>
      <w:r w:rsidRPr="00742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</w:t>
      </w:r>
      <w:r w:rsidR="00A000F0" w:rsidRPr="00A248D2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742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                                                                    </w:t>
      </w:r>
      <w:r w:rsidR="004B24C0" w:rsidRPr="00A24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4279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__________Г.В. Михайлова</w:t>
      </w:r>
    </w:p>
    <w:p w:rsidR="0074279B" w:rsidRPr="0074279B" w:rsidRDefault="00A96CF6" w:rsidP="00A96CF6">
      <w:pPr>
        <w:tabs>
          <w:tab w:val="left" w:pos="67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BD6557" w:rsidRPr="00A24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A24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4279B" w:rsidRPr="0074279B">
        <w:rPr>
          <w:rFonts w:ascii="Times New Roman" w:eastAsia="Times New Roman" w:hAnsi="Times New Roman" w:cs="Times New Roman"/>
          <w:sz w:val="24"/>
          <w:szCs w:val="24"/>
          <w:lang w:eastAsia="ru-RU"/>
        </w:rPr>
        <w:t>«___</w:t>
      </w:r>
      <w:r w:rsidR="00A000F0" w:rsidRPr="00A24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BD6557" w:rsidRPr="00A248D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февраль</w:t>
      </w:r>
      <w:r w:rsidR="0074279B" w:rsidRPr="007427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</w:t>
      </w:r>
      <w:r w:rsidR="00A000F0" w:rsidRPr="00A248D2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74279B" w:rsidRPr="0074279B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253F71" w:rsidRPr="00A951BB" w:rsidRDefault="007F3022" w:rsidP="00A248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1BB">
        <w:rPr>
          <w:rFonts w:ascii="Times New Roman" w:hAnsi="Times New Roman" w:cs="Times New Roman"/>
          <w:b/>
          <w:sz w:val="28"/>
          <w:szCs w:val="28"/>
        </w:rPr>
        <w:t>О</w:t>
      </w:r>
      <w:r w:rsidR="00610AA4">
        <w:rPr>
          <w:rFonts w:ascii="Times New Roman" w:hAnsi="Times New Roman" w:cs="Times New Roman"/>
          <w:b/>
          <w:sz w:val="28"/>
          <w:szCs w:val="28"/>
        </w:rPr>
        <w:t>тчет по самообследованию за 2018</w:t>
      </w:r>
      <w:r w:rsidRPr="00A951BB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tbl>
      <w:tblPr>
        <w:tblW w:w="5000" w:type="pct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2"/>
        <w:gridCol w:w="5479"/>
        <w:gridCol w:w="2104"/>
      </w:tblGrid>
      <w:tr w:rsidR="007F3022" w:rsidRPr="007F3022" w:rsidTr="00871131">
        <w:trPr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7F3022" w:rsidRPr="007F3022" w:rsidRDefault="007F3022" w:rsidP="007F3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F30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7F3022" w:rsidRPr="007F3022" w:rsidRDefault="007F3022" w:rsidP="007F3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F30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7F3022" w:rsidRPr="007F3022" w:rsidTr="00871131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F3022" w:rsidRPr="007F3022" w:rsidRDefault="007F3022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0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Аналитическая часть</w:t>
            </w:r>
          </w:p>
        </w:tc>
      </w:tr>
      <w:tr w:rsidR="007F3022" w:rsidRPr="007F3022" w:rsidTr="008711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F3022" w:rsidRPr="007F3022" w:rsidRDefault="007F3022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сведения об организации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35792" w:rsidRPr="00735792" w:rsidRDefault="00735792" w:rsidP="001A69F6">
            <w:pPr>
              <w:snapToGrid w:val="0"/>
              <w:spacing w:after="0" w:line="240" w:lineRule="auto"/>
              <w:ind w:firstLine="17"/>
              <w:rPr>
                <w:rFonts w:ascii="Times New Roman" w:hAnsi="Times New Roman" w:cs="Times New Roman"/>
                <w:sz w:val="24"/>
                <w:szCs w:val="24"/>
              </w:rPr>
            </w:pPr>
            <w:r w:rsidRPr="00735792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 дошкольное образовательное учреждение № 157 «детский сад комбинированного вида»</w:t>
            </w:r>
          </w:p>
          <w:p w:rsidR="00735792" w:rsidRPr="00735792" w:rsidRDefault="00735792" w:rsidP="001A69F6">
            <w:pPr>
              <w:spacing w:after="0" w:line="240" w:lineRule="auto"/>
              <w:ind w:firstLine="17"/>
              <w:rPr>
                <w:rFonts w:ascii="Times New Roman" w:hAnsi="Times New Roman" w:cs="Times New Roman"/>
                <w:sz w:val="24"/>
                <w:szCs w:val="24"/>
              </w:rPr>
            </w:pPr>
            <w:r w:rsidRPr="00735792">
              <w:rPr>
                <w:rFonts w:ascii="Times New Roman" w:hAnsi="Times New Roman" w:cs="Times New Roman"/>
                <w:sz w:val="24"/>
                <w:szCs w:val="24"/>
              </w:rPr>
              <w:t>МАДОУ № 157 «Детский сад комбинированного вида»</w:t>
            </w:r>
          </w:p>
          <w:p w:rsidR="00735792" w:rsidRPr="00735792" w:rsidRDefault="00735792" w:rsidP="001A69F6">
            <w:pPr>
              <w:spacing w:after="0" w:line="240" w:lineRule="auto"/>
              <w:ind w:firstLine="17"/>
              <w:rPr>
                <w:rFonts w:ascii="Times New Roman" w:hAnsi="Times New Roman" w:cs="Times New Roman"/>
                <w:sz w:val="24"/>
                <w:szCs w:val="24"/>
              </w:rPr>
            </w:pPr>
            <w:r w:rsidRPr="00735792">
              <w:rPr>
                <w:rFonts w:ascii="Times New Roman" w:hAnsi="Times New Roman" w:cs="Times New Roman"/>
                <w:sz w:val="24"/>
                <w:szCs w:val="24"/>
              </w:rPr>
              <w:t>Адрес: 650066, г. Кемерово, пр. Ленина, 86Б,</w:t>
            </w:r>
          </w:p>
          <w:p w:rsidR="00735792" w:rsidRPr="00735792" w:rsidRDefault="00735792" w:rsidP="001A69F6">
            <w:pPr>
              <w:spacing w:after="0" w:line="240" w:lineRule="auto"/>
              <w:ind w:firstLine="17"/>
              <w:rPr>
                <w:rFonts w:ascii="Times New Roman" w:hAnsi="Times New Roman" w:cs="Times New Roman"/>
                <w:sz w:val="24"/>
                <w:szCs w:val="24"/>
              </w:rPr>
            </w:pPr>
            <w:r w:rsidRPr="00735792">
              <w:rPr>
                <w:rFonts w:ascii="Times New Roman" w:hAnsi="Times New Roman" w:cs="Times New Roman"/>
                <w:sz w:val="24"/>
                <w:szCs w:val="24"/>
              </w:rPr>
              <w:t>Телефон: (3842) 57-40-73, 57-40-04</w:t>
            </w:r>
          </w:p>
          <w:p w:rsidR="00735792" w:rsidRPr="00735792" w:rsidRDefault="00735792" w:rsidP="001A69F6">
            <w:pPr>
              <w:spacing w:after="0" w:line="240" w:lineRule="auto"/>
              <w:ind w:firstLine="17"/>
              <w:rPr>
                <w:rFonts w:ascii="Times New Roman" w:hAnsi="Times New Roman" w:cs="Times New Roman"/>
                <w:sz w:val="24"/>
                <w:szCs w:val="24"/>
              </w:rPr>
            </w:pPr>
            <w:r w:rsidRPr="007357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Электронная почта:</w:t>
            </w:r>
            <w:r w:rsidRPr="007357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8" w:history="1">
              <w:r w:rsidRPr="0073579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madou</w:t>
              </w:r>
              <w:r w:rsidRPr="00735792">
                <w:rPr>
                  <w:rStyle w:val="a3"/>
                  <w:rFonts w:ascii="Times New Roman" w:hAnsi="Times New Roman" w:cs="Times New Roman"/>
                  <w:sz w:val="24"/>
                  <w:szCs w:val="24"/>
                  <w:lang w:eastAsia="ru-RU"/>
                </w:rPr>
                <w:t>_157@</w:t>
              </w:r>
              <w:r w:rsidRPr="0073579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mail</w:t>
              </w:r>
              <w:r w:rsidRPr="00735792">
                <w:rPr>
                  <w:rStyle w:val="a3"/>
                  <w:rFonts w:ascii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73579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  <w:r w:rsidRPr="007357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C5986" w:rsidRPr="00735792" w:rsidRDefault="00735792" w:rsidP="001A69F6">
            <w:pPr>
              <w:spacing w:after="0" w:line="240" w:lineRule="auto"/>
              <w:ind w:firstLine="17"/>
              <w:rPr>
                <w:rFonts w:ascii="Times New Roman" w:hAnsi="Times New Roman" w:cs="Times New Roman"/>
                <w:sz w:val="24"/>
                <w:szCs w:val="24"/>
              </w:rPr>
            </w:pPr>
            <w:r w:rsidRPr="00735792">
              <w:rPr>
                <w:rFonts w:ascii="Times New Roman" w:hAnsi="Times New Roman" w:cs="Times New Roman"/>
                <w:sz w:val="24"/>
                <w:szCs w:val="24"/>
              </w:rPr>
              <w:t>Год ввода в эксплуатации. – 1968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735792" w:rsidRPr="00D27091" w:rsidRDefault="00735792" w:rsidP="001A69F6">
            <w:pPr>
              <w:spacing w:line="240" w:lineRule="auto"/>
              <w:ind w:firstLine="17"/>
              <w:rPr>
                <w:rFonts w:ascii="Times New Roman" w:hAnsi="Times New Roman" w:cs="Times New Roman"/>
                <w:sz w:val="24"/>
                <w:szCs w:val="24"/>
              </w:rPr>
            </w:pPr>
            <w:r w:rsidRPr="00735792">
              <w:rPr>
                <w:rFonts w:ascii="Times New Roman" w:hAnsi="Times New Roman" w:cs="Times New Roman"/>
                <w:sz w:val="24"/>
                <w:szCs w:val="24"/>
              </w:rPr>
              <w:t>Заведующая – Михайлова Галина Викторовна.</w:t>
            </w:r>
          </w:p>
          <w:p w:rsidR="007F3022" w:rsidRPr="00F167FB" w:rsidRDefault="007F3022" w:rsidP="001A69F6">
            <w:pPr>
              <w:widowControl w:val="0"/>
              <w:tabs>
                <w:tab w:val="left" w:pos="709"/>
                <w:tab w:val="left" w:pos="1260"/>
              </w:tabs>
              <w:autoSpaceDE w:val="0"/>
              <w:spacing w:after="0" w:line="240" w:lineRule="auto"/>
              <w:ind w:firstLine="1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6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Учредитель: </w:t>
            </w:r>
            <w:r w:rsidR="00F167FB" w:rsidRPr="00F167F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Администрации города Кемерово в лице </w:t>
            </w:r>
            <w:r w:rsidR="001961EE" w:rsidRPr="00F167F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комитет</w:t>
            </w:r>
            <w:r w:rsidR="00F167FB" w:rsidRPr="00F167F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</w:t>
            </w:r>
            <w:r w:rsidR="001961EE" w:rsidRPr="00F167F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 управлению муниципальным имуществом города Кемерово.</w:t>
            </w:r>
          </w:p>
          <w:p w:rsidR="007F3022" w:rsidRPr="00F167FB" w:rsidRDefault="007F3022" w:rsidP="001A69F6">
            <w:pPr>
              <w:spacing w:after="0" w:line="240" w:lineRule="auto"/>
              <w:ind w:firstLine="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6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Реквизиты лицензии на образовательную деятельность: </w:t>
            </w:r>
            <w:r w:rsidR="00F167FB" w:rsidRPr="00F16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регистрационный </w:t>
            </w:r>
            <w:r w:rsidR="00BA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</w:t>
            </w:r>
            <w:r w:rsidR="00BA322F" w:rsidRPr="00BA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4724</w:t>
            </w:r>
            <w:r w:rsidR="00BA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A322F" w:rsidRPr="00BA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="00BA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BA322F" w:rsidRPr="00BA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BA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.201</w:t>
            </w:r>
            <w:r w:rsidR="00BA322F" w:rsidRPr="00BA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D58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Серия </w:t>
            </w:r>
            <w:r w:rsidR="009D58BD" w:rsidRPr="009D58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  <w:r w:rsidR="009D58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Л01 № 0001744</w:t>
            </w:r>
          </w:p>
          <w:p w:rsidR="00A7391C" w:rsidRDefault="007F3022" w:rsidP="001A69F6">
            <w:pPr>
              <w:spacing w:after="0" w:line="240" w:lineRule="auto"/>
              <w:ind w:firstLine="17"/>
              <w:rPr>
                <w:rFonts w:ascii="Times New Roman" w:hAnsi="Times New Roman" w:cs="Times New Roman"/>
                <w:sz w:val="24"/>
                <w:szCs w:val="24"/>
              </w:rPr>
            </w:pPr>
            <w:r w:rsidRPr="00F16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работы:</w:t>
            </w:r>
            <w:r w:rsidR="001961EE" w:rsidRPr="00F167FB">
              <w:t xml:space="preserve"> </w:t>
            </w:r>
            <w:r w:rsidR="001961EE" w:rsidRPr="00F167FB">
              <w:rPr>
                <w:rFonts w:ascii="Times New Roman" w:hAnsi="Times New Roman" w:cs="Times New Roman"/>
                <w:sz w:val="24"/>
                <w:szCs w:val="24"/>
              </w:rPr>
              <w:t>круглогодично, пятидневная неделя (суббота</w:t>
            </w:r>
            <w:r w:rsidR="001961EE" w:rsidRPr="001961EE">
              <w:rPr>
                <w:rFonts w:ascii="Times New Roman" w:hAnsi="Times New Roman" w:cs="Times New Roman"/>
                <w:sz w:val="24"/>
                <w:szCs w:val="24"/>
              </w:rPr>
              <w:t xml:space="preserve">, воскресенье – выходной). </w:t>
            </w:r>
          </w:p>
          <w:p w:rsidR="007F3022" w:rsidRPr="003440DF" w:rsidRDefault="001961EE" w:rsidP="001A69F6">
            <w:pPr>
              <w:spacing w:after="0" w:line="240" w:lineRule="auto"/>
              <w:ind w:firstLine="17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961EE">
              <w:rPr>
                <w:rFonts w:ascii="Times New Roman" w:hAnsi="Times New Roman" w:cs="Times New Roman"/>
                <w:sz w:val="24"/>
                <w:szCs w:val="24"/>
              </w:rPr>
              <w:t>Группы функционируют в режиме 12 часового пребывания с 7.00 до 19.00</w:t>
            </w:r>
          </w:p>
        </w:tc>
      </w:tr>
      <w:tr w:rsidR="007F3022" w:rsidRPr="007F3022" w:rsidTr="008711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F3022" w:rsidRPr="007F3022" w:rsidRDefault="007F3022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управления организации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B1870" w:rsidRDefault="007F3022" w:rsidP="00F1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6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и функции органов управления (заведующий, </w:t>
            </w:r>
            <w:hyperlink r:id="rId9" w:anchor="/document/16/37946/" w:history="1">
              <w:r w:rsidRPr="00F167F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общее собрание </w:t>
              </w:r>
              <w:r w:rsidR="00F167FB" w:rsidRPr="00F167F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трудового коллектива </w:t>
              </w:r>
            </w:hyperlink>
            <w:r w:rsidRPr="00F16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10" w:anchor="/document/16/2198/" w:history="1">
              <w:r w:rsidRPr="00F167F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педагогический совет</w:t>
              </w:r>
            </w:hyperlink>
            <w:r w:rsidRPr="00F16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11" w:anchor="/document/16/22573/" w:history="1">
              <w:r w:rsidR="00F167FB" w:rsidRPr="00F167F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родительский</w:t>
              </w:r>
            </w:hyperlink>
            <w:r w:rsidR="00F167FB" w:rsidRPr="00F16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комитет</w:t>
            </w:r>
            <w:r w:rsidRPr="00F16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схема их взаимодействия с работниками и родителями воспитанников</w:t>
            </w:r>
          </w:p>
          <w:p w:rsidR="00245766" w:rsidRDefault="00245766" w:rsidP="002457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6B58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Структура и органы управления образовательной организации</w:t>
            </w:r>
          </w:p>
          <w:tbl>
            <w:tblPr>
              <w:tblStyle w:val="a7"/>
              <w:tblpPr w:leftFromText="180" w:rightFromText="180" w:vertAnchor="text" w:horzAnchor="margin" w:tblpXSpec="center" w:tblpY="10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835"/>
            </w:tblGrid>
            <w:tr w:rsidR="00487BC2" w:rsidTr="00487BC2">
              <w:trPr>
                <w:trHeight w:val="501"/>
              </w:trPr>
              <w:tc>
                <w:tcPr>
                  <w:tcW w:w="2835" w:type="dxa"/>
                </w:tcPr>
                <w:p w:rsidR="00487BC2" w:rsidRPr="00487BC2" w:rsidRDefault="00487BC2" w:rsidP="00487BC2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487BC2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Учредитель, управление образования г. Кемерово</w:t>
                  </w:r>
                </w:p>
              </w:tc>
            </w:tr>
          </w:tbl>
          <w:p w:rsidR="00245766" w:rsidRPr="00456B58" w:rsidRDefault="00245766" w:rsidP="002457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5766" w:rsidRDefault="00333478" w:rsidP="00245766">
            <w:r w:rsidRPr="00487BC2">
              <w:rPr>
                <w:b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0C6D90F" wp14:editId="2781E79F">
                      <wp:simplePos x="0" y="0"/>
                      <wp:positionH relativeFrom="column">
                        <wp:posOffset>1299210</wp:posOffset>
                      </wp:positionH>
                      <wp:positionV relativeFrom="paragraph">
                        <wp:posOffset>273685</wp:posOffset>
                      </wp:positionV>
                      <wp:extent cx="219075" cy="161925"/>
                      <wp:effectExtent l="38100" t="38100" r="47625" b="47625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9075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102.3pt;margin-top:21.55pt;width:17.25pt;height:12.7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" strokecolor="#4a7ebb">
                      <v:stroke startarrow="open" endarrow="open"/>
                    </v:shape>
                  </w:pict>
                </mc:Fallback>
              </mc:AlternateContent>
            </w:r>
          </w:p>
          <w:tbl>
            <w:tblPr>
              <w:tblStyle w:val="a7"/>
              <w:tblpPr w:leftFromText="180" w:rightFromText="180" w:vertAnchor="text" w:horzAnchor="margin" w:tblpY="3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980"/>
            </w:tblGrid>
            <w:tr w:rsidR="00487BC2" w:rsidTr="00BD5F41">
              <w:trPr>
                <w:trHeight w:val="274"/>
              </w:trPr>
              <w:tc>
                <w:tcPr>
                  <w:tcW w:w="1980" w:type="dxa"/>
                </w:tcPr>
                <w:p w:rsidR="00487BC2" w:rsidRPr="00487BC2" w:rsidRDefault="00487BC2" w:rsidP="00487BC2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487BC2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Наблюдательный совет</w:t>
                  </w:r>
                </w:p>
              </w:tc>
            </w:tr>
          </w:tbl>
          <w:p w:rsidR="00245766" w:rsidRDefault="00B1316B" w:rsidP="0024576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D9F8A11" wp14:editId="2C8076B5">
                      <wp:simplePos x="0" y="0"/>
                      <wp:positionH relativeFrom="column">
                        <wp:posOffset>3432810</wp:posOffset>
                      </wp:positionH>
                      <wp:positionV relativeFrom="paragraph">
                        <wp:posOffset>341630</wp:posOffset>
                      </wp:positionV>
                      <wp:extent cx="0" cy="304800"/>
                      <wp:effectExtent l="95250" t="0" r="57150" b="57150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4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270.3pt;margin-top:26.9pt;width:0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" strokecolor="#4a7ebb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756D100" wp14:editId="389CBF46">
                      <wp:simplePos x="0" y="0"/>
                      <wp:positionH relativeFrom="column">
                        <wp:posOffset>2385060</wp:posOffset>
                      </wp:positionH>
                      <wp:positionV relativeFrom="paragraph">
                        <wp:posOffset>341630</wp:posOffset>
                      </wp:positionV>
                      <wp:extent cx="0" cy="304800"/>
                      <wp:effectExtent l="95250" t="0" r="57150" b="57150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4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9" o:spid="_x0000_s1026" type="#_x0000_t32" style="position:absolute;margin-left:187.8pt;margin-top:26.9pt;width:0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" strokecolor="#4a7ebb">
                      <v:stroke endarrow="open"/>
                    </v:shape>
                  </w:pict>
                </mc:Fallback>
              </mc:AlternateContent>
            </w:r>
            <w:r w:rsidR="00467E9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062A4D6" wp14:editId="135A9FBA">
                      <wp:simplePos x="0" y="0"/>
                      <wp:positionH relativeFrom="column">
                        <wp:posOffset>1089660</wp:posOffset>
                      </wp:positionH>
                      <wp:positionV relativeFrom="paragraph">
                        <wp:posOffset>341630</wp:posOffset>
                      </wp:positionV>
                      <wp:extent cx="0" cy="419100"/>
                      <wp:effectExtent l="95250" t="0" r="57150" b="57150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85.8pt;margin-top:26.9pt;width:0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" strokecolor="#4a7ebb">
                      <v:stroke endarrow="open"/>
                    </v:shape>
                  </w:pict>
                </mc:Fallback>
              </mc:AlternateContent>
            </w:r>
            <w:r w:rsidR="0033347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6AE7153" wp14:editId="3D3E2CF5">
                      <wp:simplePos x="0" y="0"/>
                      <wp:positionH relativeFrom="column">
                        <wp:posOffset>882015</wp:posOffset>
                      </wp:positionH>
                      <wp:positionV relativeFrom="paragraph">
                        <wp:posOffset>345440</wp:posOffset>
                      </wp:positionV>
                      <wp:extent cx="2743200" cy="0"/>
                      <wp:effectExtent l="38100" t="76200" r="19050" b="114300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43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" o:spid="_x0000_s1026" type="#_x0000_t32" style="position:absolute;margin-left:69.45pt;margin-top:27.2pt;width:3in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" strokecolor="#4a7ebb">
                      <v:stroke startarrow="open" endarrow="open"/>
                    </v:shape>
                  </w:pict>
                </mc:Fallback>
              </mc:AlternateContent>
            </w:r>
          </w:p>
          <w:tbl>
            <w:tblPr>
              <w:tblStyle w:val="a7"/>
              <w:tblpPr w:leftFromText="180" w:rightFromText="180" w:vertAnchor="text" w:horzAnchor="margin" w:tblpXSpec="center" w:tblpY="-145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547"/>
            </w:tblGrid>
            <w:tr w:rsidR="00E30191" w:rsidTr="00E30191">
              <w:trPr>
                <w:trHeight w:val="423"/>
              </w:trPr>
              <w:tc>
                <w:tcPr>
                  <w:tcW w:w="2547" w:type="dxa"/>
                </w:tcPr>
                <w:p w:rsidR="00E30191" w:rsidRPr="0012199B" w:rsidRDefault="00E30191" w:rsidP="00E30191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12199B">
                    <w:rPr>
                      <w:b/>
                      <w:noProof/>
                      <w:sz w:val="16"/>
                      <w:szCs w:val="16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 wp14:anchorId="154F8880" wp14:editId="273453A5">
                            <wp:simplePos x="0" y="0"/>
                            <wp:positionH relativeFrom="column">
                              <wp:posOffset>1556385</wp:posOffset>
                            </wp:positionH>
                            <wp:positionV relativeFrom="paragraph">
                              <wp:posOffset>152400</wp:posOffset>
                            </wp:positionV>
                            <wp:extent cx="123825" cy="209550"/>
                            <wp:effectExtent l="38100" t="38100" r="47625" b="57150"/>
                            <wp:wrapNone/>
                            <wp:docPr id="7" name="Прямая со стрелкой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23825" cy="2095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4F81BD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  <a:headEnd type="arrow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рямая со стрелкой 7" o:spid="_x0000_s1026" type="#_x0000_t32" style="position:absolute;margin-left:122.55pt;margin-top:12pt;width:9.75pt;height:1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" strokecolor="#4a7ebb">
                            <v:stroke startarrow="open" endarrow="open"/>
                          </v:shape>
                        </w:pict>
                      </mc:Fallback>
                    </mc:AlternateContent>
                  </w:r>
                  <w:r w:rsidRPr="0012199B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Заведующий МАДОУ № 157</w:t>
                  </w:r>
                </w:p>
              </w:tc>
            </w:tr>
          </w:tbl>
          <w:tbl>
            <w:tblPr>
              <w:tblStyle w:val="a7"/>
              <w:tblpPr w:leftFromText="180" w:rightFromText="180" w:vertAnchor="text" w:horzAnchor="margin" w:tblpXSpec="right" w:tblpY="-156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286"/>
            </w:tblGrid>
            <w:tr w:rsidR="00E30191" w:rsidTr="00E30191">
              <w:trPr>
                <w:trHeight w:val="353"/>
              </w:trPr>
              <w:tc>
                <w:tcPr>
                  <w:tcW w:w="2286" w:type="dxa"/>
                </w:tcPr>
                <w:p w:rsidR="00E30191" w:rsidRPr="00BD5F41" w:rsidRDefault="00E30191" w:rsidP="00E30191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BD5F41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Родительский комитет</w:t>
                  </w:r>
                </w:p>
              </w:tc>
            </w:tr>
          </w:tbl>
          <w:tbl>
            <w:tblPr>
              <w:tblStyle w:val="a7"/>
              <w:tblpPr w:leftFromText="180" w:rightFromText="180" w:vertAnchor="text" w:horzAnchor="margin" w:tblpY="36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980"/>
            </w:tblGrid>
            <w:tr w:rsidR="00333478" w:rsidRPr="00821935" w:rsidTr="00467E9F">
              <w:trPr>
                <w:trHeight w:val="414"/>
              </w:trPr>
              <w:tc>
                <w:tcPr>
                  <w:tcW w:w="1980" w:type="dxa"/>
                </w:tcPr>
                <w:p w:rsidR="00333478" w:rsidRPr="00333478" w:rsidRDefault="00333478" w:rsidP="00333478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33347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Педагогический совет</w:t>
                  </w:r>
                </w:p>
              </w:tc>
            </w:tr>
          </w:tbl>
          <w:tbl>
            <w:tblPr>
              <w:tblStyle w:val="a7"/>
              <w:tblpPr w:leftFromText="180" w:rightFromText="180" w:vertAnchor="text" w:horzAnchor="page" w:tblpX="2311" w:tblpY="7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159"/>
            </w:tblGrid>
            <w:tr w:rsidR="002C7D63" w:rsidRPr="00821935" w:rsidTr="002C7D63">
              <w:trPr>
                <w:trHeight w:val="490"/>
              </w:trPr>
              <w:tc>
                <w:tcPr>
                  <w:tcW w:w="2159" w:type="dxa"/>
                </w:tcPr>
                <w:p w:rsidR="002C7D63" w:rsidRPr="002C7D63" w:rsidRDefault="002C7D63" w:rsidP="002C7D6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C7D63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Административный</w:t>
                  </w:r>
                </w:p>
                <w:p w:rsidR="002C7D63" w:rsidRPr="00821935" w:rsidRDefault="002C7D63" w:rsidP="002C7D6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C7D63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совет</w:t>
                  </w:r>
                </w:p>
              </w:tc>
            </w:tr>
          </w:tbl>
          <w:p w:rsidR="00245766" w:rsidRDefault="00333478" w:rsidP="00245766">
            <w:r w:rsidRPr="00487BC2">
              <w:rPr>
                <w:b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D799CD0" wp14:editId="5D81900F">
                      <wp:simplePos x="0" y="0"/>
                      <wp:positionH relativeFrom="column">
                        <wp:posOffset>3670935</wp:posOffset>
                      </wp:positionH>
                      <wp:positionV relativeFrom="paragraph">
                        <wp:posOffset>-967740</wp:posOffset>
                      </wp:positionV>
                      <wp:extent cx="0" cy="180975"/>
                      <wp:effectExtent l="95250" t="0" r="57150" b="66675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" o:spid="_x0000_s1026" type="#_x0000_t32" style="position:absolute;margin-left:289.05pt;margin-top:-76.2pt;width:0;height:1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" strokecolor="#4a7ebb">
                      <v:stroke endarrow="open"/>
                    </v:shape>
                  </w:pict>
                </mc:Fallback>
              </mc:AlternateContent>
            </w:r>
          </w:p>
          <w:p w:rsidR="00245766" w:rsidRDefault="00245766" w:rsidP="00245766"/>
          <w:tbl>
            <w:tblPr>
              <w:tblStyle w:val="a7"/>
              <w:tblpPr w:leftFromText="180" w:rightFromText="180" w:vertAnchor="text" w:horzAnchor="page" w:tblpX="1021" w:tblpY="10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805"/>
            </w:tblGrid>
            <w:tr w:rsidR="00A72031" w:rsidRPr="00821935" w:rsidTr="00A72031">
              <w:trPr>
                <w:trHeight w:val="407"/>
              </w:trPr>
              <w:tc>
                <w:tcPr>
                  <w:tcW w:w="1805" w:type="dxa"/>
                </w:tcPr>
                <w:p w:rsidR="00A72031" w:rsidRPr="00A72031" w:rsidRDefault="00A72031" w:rsidP="00A72031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72031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Старший воспитатель</w:t>
                  </w:r>
                </w:p>
              </w:tc>
            </w:tr>
          </w:tbl>
          <w:p w:rsidR="00245766" w:rsidRPr="00821935" w:rsidRDefault="00245766" w:rsidP="00245766">
            <w:pPr>
              <w:rPr>
                <w:b/>
              </w:rPr>
            </w:pPr>
          </w:p>
          <w:tbl>
            <w:tblPr>
              <w:tblStyle w:val="a7"/>
              <w:tblpPr w:leftFromText="180" w:rightFromText="180" w:vertAnchor="text" w:horzAnchor="margin" w:tblpXSpec="right" w:tblpY="-142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122"/>
            </w:tblGrid>
            <w:tr w:rsidR="00B1316B" w:rsidRPr="00821935" w:rsidTr="00B1316B">
              <w:trPr>
                <w:trHeight w:val="513"/>
              </w:trPr>
              <w:tc>
                <w:tcPr>
                  <w:tcW w:w="2122" w:type="dxa"/>
                </w:tcPr>
                <w:p w:rsidR="00B1316B" w:rsidRPr="002C7D63" w:rsidRDefault="00B1316B" w:rsidP="00B1316B">
                  <w:pPr>
                    <w:tabs>
                      <w:tab w:val="left" w:pos="0"/>
                    </w:tabs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C7D63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Общее собрание трудового коллектива</w:t>
                  </w:r>
                </w:p>
              </w:tc>
            </w:tr>
          </w:tbl>
          <w:p w:rsidR="00245766" w:rsidRPr="00821935" w:rsidRDefault="00245766" w:rsidP="00245766">
            <w:pPr>
              <w:rPr>
                <w:b/>
              </w:rPr>
            </w:pPr>
          </w:p>
          <w:tbl>
            <w:tblPr>
              <w:tblStyle w:val="a7"/>
              <w:tblpPr w:leftFromText="180" w:rightFromText="180" w:vertAnchor="text" w:horzAnchor="page" w:tblpX="1006" w:tblpY="-2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290"/>
            </w:tblGrid>
            <w:tr w:rsidR="00E377EB" w:rsidRPr="00821935" w:rsidTr="00E377EB">
              <w:trPr>
                <w:trHeight w:val="500"/>
              </w:trPr>
              <w:tc>
                <w:tcPr>
                  <w:tcW w:w="1290" w:type="dxa"/>
                </w:tcPr>
                <w:p w:rsidR="00E377EB" w:rsidRPr="004937C0" w:rsidRDefault="00E377EB" w:rsidP="00E377EB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4937C0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Воспитатели, воспитатели СКО</w:t>
                  </w:r>
                </w:p>
              </w:tc>
            </w:tr>
          </w:tbl>
          <w:p w:rsidR="00245766" w:rsidRPr="00821935" w:rsidRDefault="00245766" w:rsidP="00245766">
            <w:pPr>
              <w:rPr>
                <w:b/>
              </w:rPr>
            </w:pPr>
          </w:p>
          <w:p w:rsidR="00245766" w:rsidRPr="00821935" w:rsidRDefault="00245766" w:rsidP="00245766">
            <w:pPr>
              <w:rPr>
                <w:b/>
              </w:rPr>
            </w:pPr>
          </w:p>
          <w:tbl>
            <w:tblPr>
              <w:tblStyle w:val="a7"/>
              <w:tblpPr w:leftFromText="180" w:rightFromText="180" w:vertAnchor="text" w:horzAnchor="page" w:tblpX="5491" w:tblpY="-199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047"/>
            </w:tblGrid>
            <w:tr w:rsidR="00F434F4" w:rsidRPr="00821935" w:rsidTr="00F434F4">
              <w:trPr>
                <w:trHeight w:val="407"/>
              </w:trPr>
              <w:tc>
                <w:tcPr>
                  <w:tcW w:w="1047" w:type="dxa"/>
                </w:tcPr>
                <w:p w:rsidR="00F434F4" w:rsidRPr="00F434F4" w:rsidRDefault="00F434F4" w:rsidP="00F434F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F434F4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Завхоз</w:t>
                  </w:r>
                </w:p>
              </w:tc>
            </w:tr>
          </w:tbl>
          <w:tbl>
            <w:tblPr>
              <w:tblStyle w:val="a7"/>
              <w:tblpPr w:leftFromText="180" w:rightFromText="180" w:vertAnchor="text" w:horzAnchor="margin" w:tblpXSpec="center" w:tblpY="-195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805"/>
            </w:tblGrid>
            <w:tr w:rsidR="00F434F4" w:rsidRPr="00821935" w:rsidTr="00F434F4">
              <w:trPr>
                <w:trHeight w:val="513"/>
              </w:trPr>
              <w:tc>
                <w:tcPr>
                  <w:tcW w:w="1805" w:type="dxa"/>
                </w:tcPr>
                <w:p w:rsidR="00F434F4" w:rsidRPr="00F434F4" w:rsidRDefault="00F434F4" w:rsidP="00F434F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F434F4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lastRenderedPageBreak/>
                    <w:t xml:space="preserve">Старшая медицинская </w:t>
                  </w:r>
                </w:p>
                <w:p w:rsidR="00F434F4" w:rsidRPr="00821935" w:rsidRDefault="009768D8" w:rsidP="00F434F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21935">
                    <w:rPr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4E8067A4" wp14:editId="2F14D067">
                            <wp:simplePos x="0" y="0"/>
                            <wp:positionH relativeFrom="column">
                              <wp:posOffset>777875</wp:posOffset>
                            </wp:positionH>
                            <wp:positionV relativeFrom="paragraph">
                              <wp:posOffset>73025</wp:posOffset>
                            </wp:positionV>
                            <wp:extent cx="0" cy="190500"/>
                            <wp:effectExtent l="95250" t="0" r="57150" b="57150"/>
                            <wp:wrapNone/>
                            <wp:docPr id="16" name="Прямая со стрелкой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905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4F81BD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рямая со стрелкой 16" o:spid="_x0000_s1026" type="#_x0000_t32" style="position:absolute;margin-left:61.25pt;margin-top:5.75pt;width:0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" strokecolor="#4a7ebb">
                            <v:stroke endarrow="open"/>
                          </v:shape>
                        </w:pict>
                      </mc:Fallback>
                    </mc:AlternateContent>
                  </w:r>
                  <w:r w:rsidR="00F434F4" w:rsidRPr="00F434F4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сестра</w:t>
                  </w:r>
                </w:p>
              </w:tc>
            </w:tr>
          </w:tbl>
          <w:tbl>
            <w:tblPr>
              <w:tblStyle w:val="a7"/>
              <w:tblpPr w:leftFromText="180" w:rightFromText="180" w:vertAnchor="text" w:horzAnchor="page" w:tblpX="2431" w:tblpY="-111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368"/>
            </w:tblGrid>
            <w:tr w:rsidR="00E377EB" w:rsidRPr="00E377EB" w:rsidTr="009768D8">
              <w:trPr>
                <w:trHeight w:val="605"/>
              </w:trPr>
              <w:tc>
                <w:tcPr>
                  <w:tcW w:w="1368" w:type="dxa"/>
                </w:tcPr>
                <w:p w:rsidR="00E377EB" w:rsidRPr="00E377EB" w:rsidRDefault="00E377EB" w:rsidP="00E377EB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E377EB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Специалисты</w:t>
                  </w:r>
                </w:p>
              </w:tc>
            </w:tr>
          </w:tbl>
          <w:tbl>
            <w:tblPr>
              <w:tblStyle w:val="a7"/>
              <w:tblpPr w:leftFromText="180" w:rightFromText="180" w:vertAnchor="text" w:horzAnchor="page" w:tblpX="5011" w:tblpY="-64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434"/>
            </w:tblGrid>
            <w:tr w:rsidR="00E377EB" w:rsidRPr="00821935" w:rsidTr="00E377EB">
              <w:trPr>
                <w:trHeight w:val="486"/>
              </w:trPr>
              <w:tc>
                <w:tcPr>
                  <w:tcW w:w="1434" w:type="dxa"/>
                </w:tcPr>
                <w:p w:rsidR="00E377EB" w:rsidRPr="00E377EB" w:rsidRDefault="00E377EB" w:rsidP="00E377EB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E377EB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Младший обслуживающий персонал</w:t>
                  </w:r>
                </w:p>
              </w:tc>
            </w:tr>
          </w:tbl>
          <w:p w:rsidR="00245766" w:rsidRPr="00821935" w:rsidRDefault="00026D17" w:rsidP="00245766">
            <w:pPr>
              <w:rPr>
                <w:b/>
              </w:rPr>
            </w:pPr>
            <w:r w:rsidRPr="00F434F4">
              <w:rPr>
                <w:b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C8BC061" wp14:editId="28603596">
                      <wp:simplePos x="0" y="0"/>
                      <wp:positionH relativeFrom="column">
                        <wp:posOffset>1737360</wp:posOffset>
                      </wp:positionH>
                      <wp:positionV relativeFrom="paragraph">
                        <wp:posOffset>-744220</wp:posOffset>
                      </wp:positionV>
                      <wp:extent cx="0" cy="123825"/>
                      <wp:effectExtent l="95250" t="0" r="57150" b="66675"/>
                      <wp:wrapNone/>
                      <wp:docPr id="22" name="Прямая со стрелко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2" o:spid="_x0000_s1026" type="#_x0000_t32" style="position:absolute;margin-left:136.8pt;margin-top:-58.6pt;width:0;height: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" strokecolor="#4a7ebb">
                      <v:stroke endarrow="open"/>
                    </v:shape>
                  </w:pict>
                </mc:Fallback>
              </mc:AlternateContent>
            </w:r>
            <w:r w:rsidR="009768D8" w:rsidRPr="00A72031">
              <w:rPr>
                <w:b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DF487FF" wp14:editId="79120691">
                      <wp:simplePos x="0" y="0"/>
                      <wp:positionH relativeFrom="column">
                        <wp:posOffset>1202055</wp:posOffset>
                      </wp:positionH>
                      <wp:positionV relativeFrom="paragraph">
                        <wp:posOffset>-937260</wp:posOffset>
                      </wp:positionV>
                      <wp:extent cx="0" cy="238125"/>
                      <wp:effectExtent l="95250" t="0" r="57150" b="66675"/>
                      <wp:wrapNone/>
                      <wp:docPr id="17" name="Прямая со стрелко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7" o:spid="_x0000_s1026" type="#_x0000_t32" style="position:absolute;margin-left:94.65pt;margin-top:-73.8pt;width:0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" strokecolor="#4a7ebb">
                      <v:stroke endarrow="open"/>
                    </v:shape>
                  </w:pict>
                </mc:Fallback>
              </mc:AlternateContent>
            </w:r>
            <w:r w:rsidR="009768D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392ED13" wp14:editId="769DCA3D">
                      <wp:simplePos x="0" y="0"/>
                      <wp:positionH relativeFrom="column">
                        <wp:posOffset>3444240</wp:posOffset>
                      </wp:positionH>
                      <wp:positionV relativeFrom="paragraph">
                        <wp:posOffset>-721995</wp:posOffset>
                      </wp:positionV>
                      <wp:extent cx="0" cy="238125"/>
                      <wp:effectExtent l="95250" t="0" r="57150" b="66675"/>
                      <wp:wrapNone/>
                      <wp:docPr id="19" name="Прямая со стрелко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9" o:spid="_x0000_s1026" type="#_x0000_t32" style="position:absolute;margin-left:271.2pt;margin-top:-56.85pt;width:0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" strokecolor="#4a7ebb">
                      <v:stroke endarrow="open"/>
                    </v:shape>
                  </w:pict>
                </mc:Fallback>
              </mc:AlternateContent>
            </w:r>
            <w:r w:rsidR="009768D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E648C49" wp14:editId="12668565">
                      <wp:simplePos x="0" y="0"/>
                      <wp:positionH relativeFrom="column">
                        <wp:posOffset>3577590</wp:posOffset>
                      </wp:positionH>
                      <wp:positionV relativeFrom="paragraph">
                        <wp:posOffset>-935355</wp:posOffset>
                      </wp:positionV>
                      <wp:extent cx="0" cy="142875"/>
                      <wp:effectExtent l="95250" t="0" r="57150" b="66675"/>
                      <wp:wrapNone/>
                      <wp:docPr id="24" name="Прямая со стрелко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4" o:spid="_x0000_s1026" type="#_x0000_t32" style="position:absolute;margin-left:281.7pt;margin-top:-73.65pt;width:0;height:1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" strokecolor="#4a7ebb">
                      <v:stroke endarrow="open"/>
                    </v:shape>
                  </w:pict>
                </mc:Fallback>
              </mc:AlternateContent>
            </w:r>
            <w:r w:rsidR="009768D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2182200" wp14:editId="72DD1737">
                      <wp:simplePos x="0" y="0"/>
                      <wp:positionH relativeFrom="column">
                        <wp:posOffset>2870835</wp:posOffset>
                      </wp:positionH>
                      <wp:positionV relativeFrom="paragraph">
                        <wp:posOffset>-723265</wp:posOffset>
                      </wp:positionV>
                      <wp:extent cx="238125" cy="314325"/>
                      <wp:effectExtent l="0" t="0" r="66675" b="47625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0" o:spid="_x0000_s1026" type="#_x0000_t32" style="position:absolute;margin-left:226.05pt;margin-top:-56.95pt;width:18.7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" strokecolor="#4a7ebb">
                      <v:stroke endarrow="open"/>
                    </v:shape>
                  </w:pict>
                </mc:Fallback>
              </mc:AlternateContent>
            </w:r>
            <w:r w:rsidR="00E377E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6D0822F" wp14:editId="281F1087">
                      <wp:simplePos x="0" y="0"/>
                      <wp:positionH relativeFrom="column">
                        <wp:posOffset>2613660</wp:posOffset>
                      </wp:positionH>
                      <wp:positionV relativeFrom="paragraph">
                        <wp:posOffset>-770890</wp:posOffset>
                      </wp:positionV>
                      <wp:extent cx="1009650" cy="9525"/>
                      <wp:effectExtent l="38100" t="76200" r="19050" b="104775"/>
                      <wp:wrapNone/>
                      <wp:docPr id="21" name="Прямая со стрелко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96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1" o:spid="_x0000_s1026" type="#_x0000_t32" style="position:absolute;margin-left:205.8pt;margin-top:-60.7pt;width:79.5pt;height: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" strokecolor="#4a7ebb">
                      <v:stroke startarrow="open" endarrow="open"/>
                    </v:shape>
                  </w:pict>
                </mc:Fallback>
              </mc:AlternateContent>
            </w:r>
            <w:r w:rsidR="004937C0" w:rsidRPr="00F434F4">
              <w:rPr>
                <w:b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AC9E183" wp14:editId="3DDD2998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-763270</wp:posOffset>
                      </wp:positionV>
                      <wp:extent cx="0" cy="123825"/>
                      <wp:effectExtent l="95250" t="0" r="57150" b="66675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3" o:spid="_x0000_s1026" type="#_x0000_t32" style="position:absolute;margin-left:59.55pt;margin-top:-60.1pt;width:0;height: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" strokecolor="#4a7ebb">
                      <v:stroke endarrow="open"/>
                    </v:shape>
                  </w:pict>
                </mc:Fallback>
              </mc:AlternateContent>
            </w:r>
            <w:r w:rsidR="004937C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8917F3D" wp14:editId="30CB2AE4">
                      <wp:simplePos x="0" y="0"/>
                      <wp:positionH relativeFrom="column">
                        <wp:posOffset>594360</wp:posOffset>
                      </wp:positionH>
                      <wp:positionV relativeFrom="paragraph">
                        <wp:posOffset>-772160</wp:posOffset>
                      </wp:positionV>
                      <wp:extent cx="1143000" cy="0"/>
                      <wp:effectExtent l="38100" t="76200" r="19050" b="114300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8" o:spid="_x0000_s1026" type="#_x0000_t32" style="position:absolute;margin-left:46.8pt;margin-top:-60.8pt;width:90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" strokecolor="#4a7ebb">
                      <v:stroke startarrow="open" endarrow="open"/>
                    </v:shape>
                  </w:pict>
                </mc:Fallback>
              </mc:AlternateContent>
            </w:r>
            <w:r w:rsidR="00F434F4" w:rsidRPr="00821935"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D393D99" wp14:editId="17FD0F72">
                      <wp:simplePos x="0" y="0"/>
                      <wp:positionH relativeFrom="column">
                        <wp:posOffset>3575685</wp:posOffset>
                      </wp:positionH>
                      <wp:positionV relativeFrom="paragraph">
                        <wp:posOffset>-1420495</wp:posOffset>
                      </wp:positionV>
                      <wp:extent cx="0" cy="200025"/>
                      <wp:effectExtent l="95250" t="0" r="57150" b="66675"/>
                      <wp:wrapNone/>
                      <wp:docPr id="14" name="Прямая со стрелко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4" o:spid="_x0000_s1026" type="#_x0000_t32" style="position:absolute;margin-left:281.55pt;margin-top:-111.85pt;width:0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" strokecolor="#4a7ebb">
                      <v:stroke endarrow="open"/>
                    </v:shape>
                  </w:pict>
                </mc:Fallback>
              </mc:AlternateContent>
            </w:r>
            <w:r w:rsidR="00F434F4" w:rsidRPr="00821935"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2463B70" wp14:editId="3B632C47">
                      <wp:simplePos x="0" y="0"/>
                      <wp:positionH relativeFrom="column">
                        <wp:posOffset>1203960</wp:posOffset>
                      </wp:positionH>
                      <wp:positionV relativeFrom="paragraph">
                        <wp:posOffset>-1420495</wp:posOffset>
                      </wp:positionV>
                      <wp:extent cx="0" cy="200025"/>
                      <wp:effectExtent l="95250" t="0" r="57150" b="66675"/>
                      <wp:wrapNone/>
                      <wp:docPr id="15" name="Прямая со стрелко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5" o:spid="_x0000_s1026" type="#_x0000_t32" style="position:absolute;margin-left:94.8pt;margin-top:-111.85pt;width:0;height: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" strokecolor="#4a7ebb">
                      <v:stroke endarrow="open"/>
                    </v:shape>
                  </w:pict>
                </mc:Fallback>
              </mc:AlternateContent>
            </w:r>
            <w:r w:rsidR="00F434F4" w:rsidRPr="00821935"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6A66B8B" wp14:editId="1978A5D7">
                      <wp:simplePos x="0" y="0"/>
                      <wp:positionH relativeFrom="column">
                        <wp:posOffset>2336800</wp:posOffset>
                      </wp:positionH>
                      <wp:positionV relativeFrom="paragraph">
                        <wp:posOffset>-1420495</wp:posOffset>
                      </wp:positionV>
                      <wp:extent cx="0" cy="200025"/>
                      <wp:effectExtent l="95250" t="0" r="57150" b="66675"/>
                      <wp:wrapNone/>
                      <wp:docPr id="13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" o:spid="_x0000_s1026" type="#_x0000_t32" style="position:absolute;margin-left:184pt;margin-top:-111.85pt;width:0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" strokecolor="#4a7ebb">
                      <v:stroke endarrow="open"/>
                    </v:shape>
                  </w:pict>
                </mc:Fallback>
              </mc:AlternateContent>
            </w:r>
            <w:r w:rsidR="00F434F4" w:rsidRPr="00821935"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47EE3A0" wp14:editId="52EF45A5">
                      <wp:simplePos x="0" y="0"/>
                      <wp:positionH relativeFrom="column">
                        <wp:posOffset>1043940</wp:posOffset>
                      </wp:positionH>
                      <wp:positionV relativeFrom="paragraph">
                        <wp:posOffset>-1417320</wp:posOffset>
                      </wp:positionV>
                      <wp:extent cx="2743200" cy="0"/>
                      <wp:effectExtent l="38100" t="76200" r="19050" b="114300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43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82.2pt;margin-top:-111.6pt;width:3in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" strokecolor="#4a7ebb">
                      <v:stroke startarrow="open" endarrow="open"/>
                    </v:shape>
                  </w:pict>
                </mc:Fallback>
              </mc:AlternateContent>
            </w:r>
          </w:p>
          <w:p w:rsidR="00245766" w:rsidRPr="00C35407" w:rsidRDefault="00245766" w:rsidP="00245766"/>
          <w:p w:rsidR="00A7391C" w:rsidRDefault="00A7391C" w:rsidP="00F1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Локальные акты:</w:t>
            </w:r>
          </w:p>
          <w:p w:rsidR="00A7391C" w:rsidRPr="00A7391C" w:rsidRDefault="00A7391C" w:rsidP="00A7391C">
            <w:pPr>
              <w:tabs>
                <w:tab w:val="left" w:pos="9"/>
                <w:tab w:val="left" w:pos="40"/>
                <w:tab w:val="left" w:pos="3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Положение о выплатах стимулирующего характера,</w:t>
            </w:r>
          </w:p>
          <w:p w:rsidR="00A7391C" w:rsidRPr="00A7391C" w:rsidRDefault="00A7391C" w:rsidP="00A7391C">
            <w:pPr>
              <w:tabs>
                <w:tab w:val="left" w:pos="9"/>
                <w:tab w:val="left" w:pos="40"/>
                <w:tab w:val="left" w:pos="3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 CYR"/>
                <w:sz w:val="24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Положение о компенсационных доплатах за выполнение дополнительных работ, не входящих в круг основных обязанностей педагогических работников,</w:t>
            </w:r>
          </w:p>
          <w:p w:rsidR="00A7391C" w:rsidRPr="00A7391C" w:rsidRDefault="00A7391C" w:rsidP="00A7391C">
            <w:pPr>
              <w:tabs>
                <w:tab w:val="left" w:pos="9"/>
                <w:tab w:val="left" w:pos="40"/>
                <w:tab w:val="left" w:pos="3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 CYR"/>
                <w:sz w:val="24"/>
                <w:szCs w:val="26"/>
                <w:lang w:eastAsia="ar-SA"/>
              </w:rPr>
              <w:t xml:space="preserve">- </w:t>
            </w:r>
            <w:r w:rsidRPr="00A7391C">
              <w:rPr>
                <w:rFonts w:ascii="Times New Roman" w:eastAsia="Times New Roman" w:hAnsi="Times New Roman" w:cs="Times New Roman CYR"/>
                <w:sz w:val="24"/>
                <w:szCs w:val="26"/>
                <w:lang w:eastAsia="ar-SA"/>
              </w:rPr>
              <w:t>Положение о комиссии по трудовым спорам,</w:t>
            </w:r>
          </w:p>
          <w:p w:rsidR="00A7391C" w:rsidRPr="00A7391C" w:rsidRDefault="00A7391C" w:rsidP="00A7391C">
            <w:pPr>
              <w:tabs>
                <w:tab w:val="left" w:pos="9"/>
                <w:tab w:val="left" w:pos="40"/>
                <w:tab w:val="left" w:pos="3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Положение о Совете учреждения,</w:t>
            </w:r>
          </w:p>
          <w:p w:rsidR="00A7391C" w:rsidRDefault="00A7391C" w:rsidP="00A7391C">
            <w:pPr>
              <w:tabs>
                <w:tab w:val="left" w:pos="9"/>
                <w:tab w:val="left" w:pos="40"/>
                <w:tab w:val="left" w:pos="3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Положение об организации работы по охране труда и безопасности </w:t>
            </w:r>
          </w:p>
          <w:p w:rsidR="00A7391C" w:rsidRPr="00A7391C" w:rsidRDefault="00A7391C" w:rsidP="00A7391C">
            <w:pPr>
              <w:tabs>
                <w:tab w:val="left" w:pos="9"/>
                <w:tab w:val="left" w:pos="40"/>
                <w:tab w:val="left" w:pos="3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жизнедеятельности,</w:t>
            </w:r>
          </w:p>
          <w:p w:rsidR="00A7391C" w:rsidRPr="00A7391C" w:rsidRDefault="00A7391C" w:rsidP="00A7391C">
            <w:pPr>
              <w:tabs>
                <w:tab w:val="left" w:pos="9"/>
                <w:tab w:val="left" w:pos="40"/>
                <w:tab w:val="left" w:pos="3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Положение о комиссии по урегулированию споров между участниками образовательных отношений,</w:t>
            </w:r>
          </w:p>
          <w:p w:rsidR="00A7391C" w:rsidRPr="00993C9A" w:rsidRDefault="00A7391C" w:rsidP="00A7391C">
            <w:pPr>
              <w:tabs>
                <w:tab w:val="left" w:pos="9"/>
                <w:tab w:val="left" w:pos="40"/>
                <w:tab w:val="left" w:pos="3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 CYR"/>
                <w:sz w:val="24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Положение об общем собрании,</w:t>
            </w:r>
          </w:p>
          <w:p w:rsidR="00A7391C" w:rsidRPr="00A7391C" w:rsidRDefault="00A7391C" w:rsidP="00A7391C">
            <w:pPr>
              <w:tabs>
                <w:tab w:val="left" w:pos="9"/>
                <w:tab w:val="left" w:pos="40"/>
                <w:tab w:val="left" w:pos="3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Положение о </w:t>
            </w:r>
            <w:r w:rsidR="00993C9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родительском комитете</w:t>
            </w: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</w:p>
          <w:p w:rsidR="00A7391C" w:rsidRPr="00A7391C" w:rsidRDefault="00A7391C" w:rsidP="00A7391C">
            <w:pPr>
              <w:tabs>
                <w:tab w:val="left" w:pos="9"/>
                <w:tab w:val="left" w:pos="40"/>
                <w:tab w:val="left" w:pos="3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Положение </w:t>
            </w:r>
            <w:r w:rsidR="00993C9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 </w:t>
            </w: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контрольной деятельности,</w:t>
            </w:r>
          </w:p>
          <w:p w:rsidR="00A7391C" w:rsidRPr="00A7391C" w:rsidRDefault="00A7391C" w:rsidP="00A7391C">
            <w:pPr>
              <w:tabs>
                <w:tab w:val="left" w:pos="9"/>
                <w:tab w:val="left" w:pos="40"/>
                <w:tab w:val="left" w:pos="3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Положение о системе оценки индивидуального развития дошкольника в соответствии с ФГОС </w:t>
            </w:r>
            <w:proofErr w:type="gramStart"/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</w:t>
            </w:r>
            <w:proofErr w:type="gramEnd"/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</w:p>
          <w:p w:rsidR="00A7391C" w:rsidRPr="00A7391C" w:rsidRDefault="00A7391C" w:rsidP="00A7391C">
            <w:pPr>
              <w:tabs>
                <w:tab w:val="left" w:pos="9"/>
                <w:tab w:val="left" w:pos="40"/>
                <w:tab w:val="left" w:pos="3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 </w:t>
            </w: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Положение о планировании воспитательно-образовательного процесса в группах,</w:t>
            </w:r>
          </w:p>
          <w:p w:rsidR="00A7391C" w:rsidRPr="00A7391C" w:rsidRDefault="00A7391C" w:rsidP="00A7391C">
            <w:pPr>
              <w:tabs>
                <w:tab w:val="left" w:pos="9"/>
                <w:tab w:val="left" w:pos="40"/>
                <w:tab w:val="left" w:pos="3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Положение о педагогическом совете,</w:t>
            </w:r>
          </w:p>
          <w:p w:rsidR="00A7391C" w:rsidRPr="00A7391C" w:rsidRDefault="00A7391C" w:rsidP="00A7391C">
            <w:pPr>
              <w:tabs>
                <w:tab w:val="left" w:pos="9"/>
                <w:tab w:val="left" w:pos="40"/>
                <w:tab w:val="left" w:pos="3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Положение о психолого-медико-педагогическом консилиуме,</w:t>
            </w:r>
          </w:p>
          <w:p w:rsidR="00A7391C" w:rsidRDefault="00A7391C" w:rsidP="00A7391C">
            <w:pPr>
              <w:tabs>
                <w:tab w:val="left" w:pos="9"/>
                <w:tab w:val="left" w:pos="40"/>
                <w:tab w:val="left" w:pos="3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Положение об аттестации педагогических работников </w:t>
            </w:r>
            <w:proofErr w:type="gramStart"/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</w:t>
            </w:r>
            <w:proofErr w:type="gramEnd"/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A7391C" w:rsidRPr="00A7391C" w:rsidRDefault="00A7391C" w:rsidP="00A7391C">
            <w:pPr>
              <w:tabs>
                <w:tab w:val="left" w:pos="9"/>
                <w:tab w:val="left" w:pos="40"/>
                <w:tab w:val="left" w:pos="3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подтверждение соответствия занимаемой должности,</w:t>
            </w:r>
          </w:p>
          <w:p w:rsidR="00A7391C" w:rsidRPr="00A7391C" w:rsidRDefault="00A7391C" w:rsidP="00A7391C">
            <w:pPr>
              <w:tabs>
                <w:tab w:val="left" w:pos="9"/>
                <w:tab w:val="left" w:pos="40"/>
                <w:tab w:val="left" w:pos="3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Порядок оформления возникновения, приостановления и прекращения отношений между образовательной организацией и родителями (законными представителями) обучающихся (воспитанников),</w:t>
            </w:r>
          </w:p>
          <w:p w:rsidR="00A7391C" w:rsidRPr="00A7391C" w:rsidRDefault="00A7391C" w:rsidP="00A7391C">
            <w:pPr>
              <w:tabs>
                <w:tab w:val="left" w:pos="9"/>
                <w:tab w:val="left" w:pos="40"/>
                <w:tab w:val="left" w:pos="3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</w:t>
            </w:r>
            <w:r w:rsidR="009D38E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равила приема воспитанников в МА</w:t>
            </w: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ДОУ,</w:t>
            </w:r>
          </w:p>
          <w:p w:rsidR="00A7391C" w:rsidRPr="00A7391C" w:rsidRDefault="00A7391C" w:rsidP="00A7391C">
            <w:pPr>
              <w:tabs>
                <w:tab w:val="left" w:pos="9"/>
                <w:tab w:val="left" w:pos="40"/>
                <w:tab w:val="left" w:pos="3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 CYR"/>
                <w:sz w:val="24"/>
                <w:szCs w:val="26"/>
                <w:lang w:eastAsia="ar-SA"/>
              </w:rPr>
              <w:t xml:space="preserve">- </w:t>
            </w:r>
            <w:r w:rsidRPr="00A7391C">
              <w:rPr>
                <w:rFonts w:ascii="Times New Roman" w:eastAsia="Times New Roman" w:hAnsi="Times New Roman" w:cs="Times New Roman CYR"/>
                <w:sz w:val="24"/>
                <w:szCs w:val="26"/>
                <w:lang w:eastAsia="ar-SA"/>
              </w:rPr>
              <w:t>Положение о</w:t>
            </w:r>
            <w:r w:rsidR="009D38E9">
              <w:rPr>
                <w:rFonts w:ascii="Times New Roman" w:eastAsia="Times New Roman" w:hAnsi="Times New Roman" w:cs="Times New Roman CYR"/>
                <w:sz w:val="24"/>
                <w:szCs w:val="26"/>
                <w:lang w:eastAsia="ar-SA"/>
              </w:rPr>
              <w:t xml:space="preserve"> режиме занятий воспитанников МА</w:t>
            </w:r>
            <w:r w:rsidRPr="00A7391C">
              <w:rPr>
                <w:rFonts w:ascii="Times New Roman" w:eastAsia="Times New Roman" w:hAnsi="Times New Roman" w:cs="Times New Roman CYR"/>
                <w:sz w:val="24"/>
                <w:szCs w:val="26"/>
                <w:lang w:eastAsia="ar-SA"/>
              </w:rPr>
              <w:t>ДОУ.</w:t>
            </w:r>
          </w:p>
          <w:p w:rsidR="00A7391C" w:rsidRPr="00A7391C" w:rsidRDefault="00A7391C" w:rsidP="00A7391C">
            <w:pPr>
              <w:numPr>
                <w:ilvl w:val="0"/>
                <w:numId w:val="2"/>
              </w:numPr>
              <w:tabs>
                <w:tab w:val="left" w:pos="9"/>
                <w:tab w:val="left" w:pos="369"/>
              </w:tabs>
              <w:spacing w:after="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Коллективный договор,</w:t>
            </w:r>
          </w:p>
          <w:p w:rsidR="00A7391C" w:rsidRPr="00A7391C" w:rsidRDefault="00A7391C" w:rsidP="00A7391C">
            <w:pPr>
              <w:numPr>
                <w:ilvl w:val="0"/>
                <w:numId w:val="2"/>
              </w:numPr>
              <w:tabs>
                <w:tab w:val="left" w:pos="9"/>
                <w:tab w:val="left" w:pos="369"/>
              </w:tabs>
              <w:spacing w:after="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Правила внутреннего трудового распорядка,</w:t>
            </w:r>
          </w:p>
          <w:p w:rsidR="00A7391C" w:rsidRPr="00A7391C" w:rsidRDefault="00A7391C" w:rsidP="00A7391C">
            <w:pPr>
              <w:numPr>
                <w:ilvl w:val="0"/>
                <w:numId w:val="2"/>
              </w:numPr>
              <w:tabs>
                <w:tab w:val="left" w:pos="9"/>
                <w:tab w:val="left" w:pos="369"/>
              </w:tabs>
              <w:spacing w:after="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Должностные инструкции работников,</w:t>
            </w:r>
          </w:p>
          <w:p w:rsidR="00A7391C" w:rsidRPr="00A7391C" w:rsidRDefault="00A7391C" w:rsidP="00A7391C">
            <w:pPr>
              <w:numPr>
                <w:ilvl w:val="0"/>
                <w:numId w:val="2"/>
              </w:numPr>
              <w:tabs>
                <w:tab w:val="left" w:pos="9"/>
                <w:tab w:val="left" w:pos="369"/>
              </w:tabs>
              <w:spacing w:after="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Паспорт готовности ДОО к новому учебному году,</w:t>
            </w:r>
          </w:p>
          <w:p w:rsidR="00A7391C" w:rsidRPr="00A7391C" w:rsidRDefault="00A7391C" w:rsidP="00A7391C">
            <w:pPr>
              <w:numPr>
                <w:ilvl w:val="0"/>
                <w:numId w:val="2"/>
              </w:numPr>
              <w:tabs>
                <w:tab w:val="left" w:pos="9"/>
                <w:tab w:val="left" w:pos="369"/>
              </w:tabs>
              <w:spacing w:after="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Отчеты по итогам работы ДОО за 3 года, </w:t>
            </w:r>
          </w:p>
          <w:p w:rsidR="00A7391C" w:rsidRDefault="00A7391C" w:rsidP="00A7391C">
            <w:pPr>
              <w:numPr>
                <w:ilvl w:val="0"/>
                <w:numId w:val="2"/>
              </w:numPr>
              <w:tabs>
                <w:tab w:val="left" w:pos="9"/>
                <w:tab w:val="left" w:pos="369"/>
              </w:tabs>
              <w:spacing w:after="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Программа развития ДОО,</w:t>
            </w:r>
          </w:p>
          <w:p w:rsidR="009D38E9" w:rsidRPr="00A7391C" w:rsidRDefault="009D38E9" w:rsidP="00A7391C">
            <w:pPr>
              <w:numPr>
                <w:ilvl w:val="0"/>
                <w:numId w:val="2"/>
              </w:numPr>
              <w:tabs>
                <w:tab w:val="left" w:pos="9"/>
                <w:tab w:val="left" w:pos="369"/>
              </w:tabs>
              <w:spacing w:after="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Основная образовательная программа дошкольного образования,</w:t>
            </w:r>
          </w:p>
          <w:p w:rsidR="00A7391C" w:rsidRPr="00A7391C" w:rsidRDefault="00A7391C" w:rsidP="00A7391C">
            <w:pPr>
              <w:numPr>
                <w:ilvl w:val="0"/>
                <w:numId w:val="2"/>
              </w:numPr>
              <w:tabs>
                <w:tab w:val="left" w:pos="9"/>
                <w:tab w:val="left" w:pos="369"/>
              </w:tabs>
              <w:spacing w:after="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Адаптированная основная о</w:t>
            </w: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бразовательная программа дошкольного образования,</w:t>
            </w:r>
          </w:p>
          <w:p w:rsidR="00A7391C" w:rsidRPr="00A7391C" w:rsidRDefault="00A7391C" w:rsidP="00A7391C">
            <w:pPr>
              <w:numPr>
                <w:ilvl w:val="0"/>
                <w:numId w:val="2"/>
              </w:numPr>
              <w:tabs>
                <w:tab w:val="left" w:pos="9"/>
                <w:tab w:val="left" w:pos="369"/>
              </w:tabs>
              <w:spacing w:after="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="00273BD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Годовой план ДОО на 2017-2018</w:t>
            </w: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год,</w:t>
            </w:r>
            <w:r w:rsidR="00273BD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2018-2019</w:t>
            </w:r>
            <w:r w:rsidR="00993C9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учебный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год</w:t>
            </w:r>
          </w:p>
          <w:p w:rsidR="00A7391C" w:rsidRPr="00A7391C" w:rsidRDefault="00A7391C" w:rsidP="00A7391C">
            <w:pPr>
              <w:numPr>
                <w:ilvl w:val="0"/>
                <w:numId w:val="2"/>
              </w:numPr>
              <w:tabs>
                <w:tab w:val="left" w:pos="9"/>
                <w:tab w:val="left" w:pos="369"/>
              </w:tabs>
              <w:spacing w:after="0" w:line="240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="00273BD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Учебный план ДОО на 2017-2018</w:t>
            </w: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год,</w:t>
            </w:r>
            <w:r w:rsidR="00273BD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2018-2019</w:t>
            </w:r>
            <w:r w:rsidR="00993C9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учебный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год</w:t>
            </w:r>
          </w:p>
        </w:tc>
      </w:tr>
      <w:tr w:rsidR="004D75D8" w:rsidRPr="007F3022" w:rsidTr="00C22B1B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D75D8" w:rsidRPr="007F3022" w:rsidRDefault="004D75D8" w:rsidP="00C22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0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Результаты анализа показателей деятельности</w:t>
            </w:r>
          </w:p>
        </w:tc>
      </w:tr>
      <w:tr w:rsidR="00A7391C" w:rsidRPr="007F3022" w:rsidTr="008711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7391C" w:rsidRPr="00A7391C" w:rsidRDefault="00A7391C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39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Выводы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7391C" w:rsidRPr="00A7391C" w:rsidRDefault="00A7391C" w:rsidP="00A7391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Управление ДОО осуществляется в режиме функционирования. Система управления соответствует уставным целям, задачам и функциям. </w:t>
            </w:r>
          </w:p>
          <w:p w:rsidR="00A7391C" w:rsidRPr="00F167FB" w:rsidRDefault="00A7391C" w:rsidP="00A73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Документы, регламентирующие основную и  управленческую деятельность  предоставлены в полном объеме, согласно номенклатур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</w:t>
            </w:r>
            <w:r w:rsidRPr="00A739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дел, систематически  заполняются  и обновляются.</w:t>
            </w:r>
          </w:p>
        </w:tc>
      </w:tr>
      <w:tr w:rsidR="004D75D8" w:rsidRPr="007F3022" w:rsidTr="00C22B1B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D75D8" w:rsidRPr="004D75D8" w:rsidRDefault="004D75D8" w:rsidP="00A7391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D75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Аналитическая часть</w:t>
            </w:r>
          </w:p>
        </w:tc>
      </w:tr>
      <w:tr w:rsidR="007F3022" w:rsidRPr="007F3022" w:rsidTr="008711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F3022" w:rsidRPr="007F3022" w:rsidRDefault="007F3022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Образовательная деятельность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C4615" w:rsidRPr="004C4615" w:rsidRDefault="007F3022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Документы, в соответствии с которыми ведется образовательная деятельность</w:t>
            </w:r>
            <w:r w:rsidR="004C4615" w:rsidRPr="004C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4C4615" w:rsidRPr="00993C9A" w:rsidRDefault="004C4615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hyperlink r:id="rId12" w:anchor="/document/99/902389617/" w:history="1">
              <w:r w:rsidR="007F3022" w:rsidRPr="00993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Федеральный закон от 29.12.2012 № 273-ФЗ</w:t>
              </w:r>
            </w:hyperlink>
            <w:r w:rsidR="007F3022" w:rsidRPr="00993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«Об образовании в Российской Федерации», </w:t>
            </w:r>
          </w:p>
          <w:p w:rsidR="004C4615" w:rsidRPr="00993C9A" w:rsidRDefault="004C4615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hyperlink r:id="rId13" w:anchor="/document/99/499057887/" w:history="1">
              <w:r w:rsidR="007F3022" w:rsidRPr="00993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ФГОС дошкольного образования</w:t>
              </w:r>
            </w:hyperlink>
            <w:r w:rsidR="007F3022" w:rsidRPr="00993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</w:p>
          <w:p w:rsidR="004C4615" w:rsidRDefault="004C4615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hyperlink r:id="rId14" w:anchor="/document/99/499023522/" w:history="1">
              <w:r w:rsidR="007F3022" w:rsidRPr="00993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СанПиН 2.4.1.3049-13</w:t>
              </w:r>
            </w:hyperlink>
            <w:r w:rsidR="007F3022" w:rsidRPr="00993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</w:t>
            </w:r>
            <w:r w:rsidR="007F3022" w:rsidRPr="004C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Санитарно-эпидемиологические требования к устройству, содержанию и организации режима работы дошкольн</w:t>
            </w:r>
            <w:r w:rsidRPr="004C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образовательных организаций»</w:t>
            </w:r>
            <w:r w:rsidR="007F3022" w:rsidRPr="004C4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6FBE" w:rsidRPr="001E6FBE" w:rsidRDefault="00253F71" w:rsidP="001E6FBE">
            <w:pPr>
              <w:tabs>
                <w:tab w:val="left" w:pos="108"/>
                <w:tab w:val="left" w:pos="392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1E6FBE" w:rsidRPr="001E6FB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Устав </w:t>
            </w:r>
            <w:r w:rsidR="00064F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МАДОУ№</w:t>
            </w:r>
            <w:r w:rsidR="001E6FB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157 «Детский сад комбинированного вида»</w:t>
            </w:r>
            <w:r w:rsidR="00064F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  <w:r w:rsidR="001E6FBE" w:rsidRPr="001E6FB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утвержден от 09.06.2014г. №1739,</w:t>
            </w:r>
          </w:p>
          <w:p w:rsidR="007F3022" w:rsidRDefault="007F3022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воспитан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ников: </w:t>
            </w:r>
            <w:r w:rsidR="0043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</w:p>
          <w:p w:rsidR="007F3022" w:rsidRDefault="007F3022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r w:rsidR="00064F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групп: 6</w:t>
            </w:r>
          </w:p>
          <w:p w:rsidR="00760C3E" w:rsidRPr="00760C3E" w:rsidRDefault="008830A1" w:rsidP="00760C3E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 группы компенсирующей</w:t>
            </w:r>
            <w:r w:rsidR="00760C3E" w:rsidRPr="00760C3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направленности для детей с задержкой речевого развития, общим недоразвитием речи и фонетико-фонематическими нарушениями речи,</w:t>
            </w:r>
          </w:p>
          <w:p w:rsidR="008830A1" w:rsidRPr="008830A1" w:rsidRDefault="008830A1" w:rsidP="00760C3E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 группа комбинированной направленности</w:t>
            </w:r>
          </w:p>
          <w:p w:rsidR="00760C3E" w:rsidRPr="00431990" w:rsidRDefault="00431990" w:rsidP="0043199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 </w:t>
            </w:r>
            <w:r w:rsidR="00760C3E" w:rsidRPr="00760C3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общеразвивающей направленности.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  <w:p w:rsidR="00607042" w:rsidRDefault="007F3022" w:rsidP="006070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</w:t>
            </w:r>
            <w:r w:rsidR="00064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авл</w:t>
            </w:r>
            <w:r w:rsidR="00A93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енностьгрупп</w:t>
            </w:r>
            <w:proofErr w:type="spellEnd"/>
            <w:r w:rsidR="00A93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DA1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комбинированная,</w:t>
            </w:r>
            <w:r w:rsidR="00A93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компенсирующая и</w:t>
            </w:r>
            <w:r w:rsidR="00DA1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64D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направленность</w:t>
            </w:r>
          </w:p>
          <w:p w:rsidR="007F3022" w:rsidRPr="00993C9A" w:rsidRDefault="006E6FE7" w:rsidP="006070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anchor="/document/16/3036/" w:history="1">
              <w:r w:rsidR="007F3022" w:rsidRPr="00993C9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Дополнительное образование</w:t>
              </w:r>
            </w:hyperlink>
            <w:r w:rsidR="00607042" w:rsidRPr="00993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реализуется в соответствии с программами:</w:t>
            </w:r>
          </w:p>
          <w:p w:rsidR="00607042" w:rsidRPr="00607042" w:rsidRDefault="00607042" w:rsidP="006070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0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0704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07042">
              <w:rPr>
                <w:rFonts w:ascii="Times New Roman" w:hAnsi="Times New Roman" w:cs="Times New Roman"/>
                <w:sz w:val="24"/>
                <w:szCs w:val="24"/>
              </w:rPr>
              <w:t>ополнительная общеразвивающая программа для детей дошкольного</w:t>
            </w:r>
            <w:r w:rsidR="003D0674">
              <w:rPr>
                <w:rFonts w:ascii="Times New Roman" w:hAnsi="Times New Roman" w:cs="Times New Roman"/>
                <w:sz w:val="24"/>
                <w:szCs w:val="24"/>
              </w:rPr>
              <w:t xml:space="preserve"> возраста  «Веселый карандашик</w:t>
            </w:r>
            <w:r w:rsidRPr="00607042">
              <w:rPr>
                <w:rFonts w:ascii="Times New Roman" w:hAnsi="Times New Roman" w:cs="Times New Roman"/>
                <w:sz w:val="24"/>
                <w:szCs w:val="24"/>
              </w:rPr>
              <w:t>», составитель ПДО по изобразител</w:t>
            </w:r>
            <w:r w:rsidR="003D0674">
              <w:rPr>
                <w:rFonts w:ascii="Times New Roman" w:hAnsi="Times New Roman" w:cs="Times New Roman"/>
                <w:sz w:val="24"/>
                <w:szCs w:val="24"/>
              </w:rPr>
              <w:t>ьной деятельности Л.А. Шведова</w:t>
            </w:r>
            <w:r w:rsidRPr="0060704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07042" w:rsidRPr="00607042" w:rsidRDefault="00607042" w:rsidP="006070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04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07042">
              <w:rPr>
                <w:rFonts w:ascii="Times New Roman" w:hAnsi="Times New Roman" w:cs="Times New Roman"/>
                <w:sz w:val="24"/>
                <w:szCs w:val="24"/>
              </w:rPr>
              <w:t>ополнительная общеразвиваю</w:t>
            </w:r>
            <w:r w:rsidR="003D0674">
              <w:rPr>
                <w:rFonts w:ascii="Times New Roman" w:hAnsi="Times New Roman" w:cs="Times New Roman"/>
                <w:sz w:val="24"/>
                <w:szCs w:val="24"/>
              </w:rPr>
              <w:t xml:space="preserve">щая программа для детей </w:t>
            </w:r>
            <w:r w:rsidRPr="00607042">
              <w:rPr>
                <w:rFonts w:ascii="Times New Roman" w:hAnsi="Times New Roman" w:cs="Times New Roman"/>
                <w:sz w:val="24"/>
                <w:szCs w:val="24"/>
              </w:rPr>
              <w:t xml:space="preserve"> дошко</w:t>
            </w:r>
            <w:r w:rsidR="003D0674">
              <w:rPr>
                <w:rFonts w:ascii="Times New Roman" w:hAnsi="Times New Roman" w:cs="Times New Roman"/>
                <w:sz w:val="24"/>
                <w:szCs w:val="24"/>
              </w:rPr>
              <w:t>льного возраста «Театральная Азбука</w:t>
            </w:r>
            <w:r w:rsidRPr="00607042">
              <w:rPr>
                <w:rFonts w:ascii="Times New Roman" w:hAnsi="Times New Roman" w:cs="Times New Roman"/>
                <w:sz w:val="24"/>
                <w:szCs w:val="24"/>
              </w:rPr>
              <w:t>», состави</w:t>
            </w:r>
            <w:r w:rsidR="003D0674">
              <w:rPr>
                <w:rFonts w:ascii="Times New Roman" w:hAnsi="Times New Roman" w:cs="Times New Roman"/>
                <w:sz w:val="24"/>
                <w:szCs w:val="24"/>
              </w:rPr>
              <w:t>тель воспитатель Бессонова Р.Н</w:t>
            </w:r>
            <w:r w:rsidRPr="006070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F1EBA">
              <w:rPr>
                <w:rFonts w:ascii="Times New Roman" w:hAnsi="Times New Roman" w:cs="Times New Roman"/>
                <w:sz w:val="24"/>
                <w:szCs w:val="24"/>
              </w:rPr>
              <w:t xml:space="preserve"> и т.д.</w:t>
            </w:r>
          </w:p>
        </w:tc>
      </w:tr>
      <w:tr w:rsidR="004D75D8" w:rsidRPr="007F3022" w:rsidTr="00C22B1B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D75D8" w:rsidRPr="007F3022" w:rsidRDefault="004D75D8" w:rsidP="00C22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0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Результаты анализа показателей деятельности</w:t>
            </w:r>
          </w:p>
        </w:tc>
      </w:tr>
      <w:tr w:rsidR="00253F71" w:rsidRPr="007F3022" w:rsidTr="008711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53F71" w:rsidRPr="00253F71" w:rsidRDefault="00253F71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F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Выводы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53F71" w:rsidRPr="004C4615" w:rsidRDefault="00253F71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образовательной организации осуществляется на основании законодательства Российской Федерации. Нарушение Устава и лицензионного права не выявлено.</w:t>
            </w:r>
          </w:p>
        </w:tc>
      </w:tr>
      <w:tr w:rsidR="004D75D8" w:rsidRPr="007F3022" w:rsidTr="00C22B1B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D75D8" w:rsidRPr="004D75D8" w:rsidRDefault="004D75D8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75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Аналитическая часть</w:t>
            </w:r>
          </w:p>
        </w:tc>
      </w:tr>
      <w:tr w:rsidR="006B1870" w:rsidRPr="00206253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B1870" w:rsidRPr="00206253" w:rsidRDefault="006B1870" w:rsidP="00206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B1870" w:rsidRPr="00206253" w:rsidRDefault="00206253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1870" w:rsidRPr="00206253" w:rsidRDefault="00206253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Pr="006B1870" w:rsidRDefault="00206253" w:rsidP="006B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62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62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6253" w:rsidRDefault="00206253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B1870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B1870" w:rsidRPr="006B1870" w:rsidRDefault="006B1870" w:rsidP="006B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B1870" w:rsidRDefault="006B1870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  <w:p w:rsidR="00206253" w:rsidRDefault="00103A88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01.01.2018г. по 31.08.2018</w:t>
            </w:r>
            <w:r w:rsidR="00206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206253" w:rsidRDefault="00103A88" w:rsidP="002463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01.09.2018</w:t>
            </w:r>
            <w:r w:rsidR="00206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по 31.12.201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206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6253" w:rsidRDefault="00206253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6253" w:rsidRDefault="00206253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6253" w:rsidRDefault="00206253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1870" w:rsidRDefault="00032E4A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  <w:r w:rsidR="00EF4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06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6B1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еловек</w:t>
            </w:r>
            <w:r w:rsidR="00EF4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206253" w:rsidRDefault="00103A88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  <w:r w:rsidR="00EF4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06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6B1870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B1870" w:rsidRPr="006B1870" w:rsidRDefault="006B1870" w:rsidP="006B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B1870" w:rsidRDefault="006B1870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полного дня (8-12 часов)</w:t>
            </w:r>
          </w:p>
          <w:p w:rsidR="00D42745" w:rsidRDefault="006D698C" w:rsidP="00D42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01.01.2018г. по 31.08.2018</w:t>
            </w:r>
            <w:r w:rsidR="00D427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D42745" w:rsidRDefault="006D698C" w:rsidP="00D42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01.09.2018г. по 31.12.2018</w:t>
            </w:r>
            <w:r w:rsidR="00D427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745" w:rsidRDefault="00D42745" w:rsidP="00D42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2745" w:rsidRDefault="006D698C" w:rsidP="00D42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  <w:r w:rsidR="00EF4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427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EF4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6B1870" w:rsidRDefault="006D698C" w:rsidP="00D42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  <w:r w:rsidR="00EF4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427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6B1870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B1870" w:rsidRPr="006B1870" w:rsidRDefault="006B1870" w:rsidP="006B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B1870" w:rsidRDefault="006B1870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1870" w:rsidRDefault="006B1870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6B1870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B1870" w:rsidRDefault="006B1870" w:rsidP="006B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B1870" w:rsidRDefault="006B1870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1870" w:rsidRDefault="006B1870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6B1870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B1870" w:rsidRDefault="006B1870" w:rsidP="006B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B1870" w:rsidRDefault="006B1870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форме семейного образования с психолого-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педагогическим сопровождением на базе дошкольной образовательной организации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1870" w:rsidRDefault="006B1870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 человек</w:t>
            </w:r>
          </w:p>
        </w:tc>
      </w:tr>
      <w:tr w:rsidR="006B1870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B1870" w:rsidRDefault="00206253" w:rsidP="006B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B1870" w:rsidRDefault="00206253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  <w:p w:rsidR="00EF4A39" w:rsidRDefault="00C47ADC" w:rsidP="00EF4A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01.01.2018г. по 31.08.2018</w:t>
            </w:r>
            <w:r w:rsidR="00EF4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EF4A39" w:rsidRDefault="00C47ADC" w:rsidP="00EF4A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01.09.2018г. по 31.12.2018</w:t>
            </w:r>
            <w:r w:rsidR="00EF4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4A39" w:rsidRDefault="00EF4A39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4A39" w:rsidRDefault="00EF4A39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4A39" w:rsidRDefault="00986859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A1F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человек/33,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  <w:p w:rsidR="00C47ADC" w:rsidRDefault="00637F50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A1F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человек/33,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6B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  <w:p w:rsidR="00853116" w:rsidRDefault="003A1FA8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01.01.2018г. по 31.08.2018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853116" w:rsidRDefault="003A1FA8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01.09.2018г. по 31.12.2018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4A39" w:rsidRDefault="00EF4A39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4A39" w:rsidRDefault="00EF4A39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4A39" w:rsidRDefault="008F617F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14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чел/66,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  <w:p w:rsidR="008F617F" w:rsidRDefault="008F617F" w:rsidP="007F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14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11чел/66,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  <w:p w:rsidR="00853116" w:rsidRDefault="00285B42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01.01.2018г. по 31.08.2018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853116" w:rsidRDefault="00285B42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01.09.2018г. по 31.12.2018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4A39" w:rsidRDefault="00EF4A39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4A39" w:rsidRDefault="00EF4A39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4A39" w:rsidRDefault="00EF4A39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6253" w:rsidRDefault="00285B42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  <w:r w:rsidR="00EF4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06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 w:rsidR="00EF4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206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EF4A39" w:rsidRDefault="00285B42" w:rsidP="00EF4A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  <w:r w:rsidR="00E01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F4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человек/100%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полного дня (8-12 часов)</w:t>
            </w:r>
          </w:p>
          <w:p w:rsidR="00853116" w:rsidRDefault="001D5F8C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01.01.2018г. по 31.08.2018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853116" w:rsidRDefault="001D5F8C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01.09.2018г. по 31.12.2018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4A39" w:rsidRDefault="00EF4A39" w:rsidP="00EF4A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4A39" w:rsidRDefault="001D5F8C" w:rsidP="00EF4A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  <w:r w:rsidR="00EF4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человек/100%</w:t>
            </w:r>
          </w:p>
          <w:p w:rsidR="00206253" w:rsidRDefault="001D5F8C" w:rsidP="00EF4A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167 </w:t>
            </w:r>
            <w:r w:rsidR="00EF4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человек/100%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продленного дня (12-14 часов)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6253" w:rsidRDefault="00EF4A39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206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206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6253" w:rsidRDefault="00EF4A39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206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206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  <w:p w:rsidR="00853116" w:rsidRDefault="001D5F8C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01.01.2018г. по 31.08.2018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853116" w:rsidRDefault="001D5F8C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01.09.2018г. по 31.12.2018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4A39" w:rsidRDefault="00EF4A39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4A39" w:rsidRDefault="00EF4A39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4A39" w:rsidRDefault="00EF4A39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4A39" w:rsidRDefault="00EF4A39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4A39" w:rsidRDefault="00785DAD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873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человек/40,1</w:t>
            </w:r>
            <w:r w:rsidR="00EF4A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1D5F8C" w:rsidRDefault="00873D1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 человек/40,1%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  <w:r w:rsidR="00F91B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(речевом развитии)</w:t>
            </w:r>
          </w:p>
          <w:p w:rsidR="00853116" w:rsidRDefault="00873D1A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01.01.2018г. по 31.08.2018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853116" w:rsidRDefault="00873D1A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01.09.2018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31.12.2018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6CF" w:rsidRDefault="00B846CF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6CF" w:rsidRDefault="00B846CF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6CF" w:rsidRDefault="0034014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8D1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человек/40,1</w:t>
            </w:r>
            <w:r w:rsidR="00B84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873D1A" w:rsidRDefault="00C923D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 человек/40,1%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  <w:r w:rsidR="00D730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B84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ООП)</w:t>
            </w:r>
          </w:p>
          <w:p w:rsidR="00853116" w:rsidRDefault="003D2E07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01.01.2018г. по 31.08.2018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853116" w:rsidRDefault="003D2E07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01.09.2018г. по 31.12.2018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6CF" w:rsidRDefault="00B846CF" w:rsidP="00B84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6CF" w:rsidRDefault="00B846CF" w:rsidP="00B84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6CF" w:rsidRDefault="003D2E07" w:rsidP="00B84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  <w:r w:rsidR="00B84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человек/100%</w:t>
            </w:r>
          </w:p>
          <w:p w:rsidR="00206253" w:rsidRDefault="003D2E07" w:rsidP="00B84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  <w:r w:rsidR="00B84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человек/100%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присмотру и уходу</w:t>
            </w:r>
          </w:p>
          <w:p w:rsidR="00B846CF" w:rsidRDefault="003D2E07" w:rsidP="00B84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01.01.2018г. по 31.08.2018</w:t>
            </w:r>
            <w:r w:rsidR="00B84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B846CF" w:rsidRDefault="003D2E07" w:rsidP="00B84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01.09.2018г. по 31.12.2018</w:t>
            </w:r>
            <w:r w:rsidR="00B84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46CF" w:rsidRDefault="00B846CF" w:rsidP="00B84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46CF" w:rsidRDefault="003D2E07" w:rsidP="00B84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  <w:r w:rsidR="00B84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человек/100%</w:t>
            </w:r>
          </w:p>
          <w:p w:rsidR="00206253" w:rsidRDefault="003D2E07" w:rsidP="00B84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  <w:r w:rsidR="00B84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человек/100%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Pr="003D2E07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D2E0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  <w:p w:rsidR="00853116" w:rsidRPr="003D2E07" w:rsidRDefault="00853116" w:rsidP="00EE02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D2E0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 01.0</w:t>
            </w:r>
            <w:r w:rsidR="00EE0207" w:rsidRPr="003D2E0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</w:t>
            </w:r>
            <w:r w:rsidR="003D2E07" w:rsidRPr="003D2E0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.2018г. по 31.12.2018</w:t>
            </w:r>
            <w:r w:rsidRPr="003D2E0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1BB" w:rsidRDefault="00A951BB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51BB" w:rsidRDefault="00A951BB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51BB" w:rsidRDefault="00A951BB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51BB" w:rsidRPr="00EE0207" w:rsidRDefault="00F03A54" w:rsidP="00A00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D2E0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14</w:t>
            </w:r>
            <w:r w:rsidR="00A006B0" w:rsidRPr="003D2E0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A951BB" w:rsidRPr="003D2E0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д</w:t>
            </w:r>
            <w:r w:rsidR="00A006B0" w:rsidRPr="003D2E0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ней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  <w:p w:rsidR="00853116" w:rsidRDefault="009E5CC2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01.01.2018г. по 31.08.2018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853116" w:rsidRDefault="009E5CC2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 01.09.2018г. по 31.12.2018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1DCA" w:rsidRDefault="003B1DC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1DCA" w:rsidRDefault="003B1DC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6253" w:rsidRDefault="001D6101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C3D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3B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06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9E5CC2" w:rsidRDefault="004931C5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4C3D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1.7.1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  <w:p w:rsidR="00853116" w:rsidRDefault="004C3DEE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01.01.2018г. по 31.08.2018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853116" w:rsidRDefault="004C3DEE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01.09.2018г. по 31.12.2018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1DCA" w:rsidRDefault="003B1DC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1DCA" w:rsidRDefault="003B1DC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1DCA" w:rsidRDefault="003B1DC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1DCA" w:rsidRDefault="001D6101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человек/50,0</w:t>
            </w:r>
            <w:r w:rsidR="00190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206253" w:rsidRDefault="00257C38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3B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06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  <w:r w:rsidR="00206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  <w:p w:rsidR="00853116" w:rsidRDefault="00E470CF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01.01.2018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31.08.2018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853116" w:rsidRDefault="00E470CF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01.09.2018г. по 31.12.2018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1DCA" w:rsidRDefault="003B1DC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1DCA" w:rsidRDefault="003B1DC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1DCA" w:rsidRDefault="003B1DC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1DCA" w:rsidRDefault="003B1DC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6253" w:rsidRDefault="003C1184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3B1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06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44,4</w:t>
            </w:r>
            <w:r w:rsidR="00206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077D3D" w:rsidRDefault="003C1184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r w:rsidR="00077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44,4</w:t>
            </w:r>
            <w:r w:rsidR="00077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  <w:p w:rsidR="00853116" w:rsidRDefault="00E470CF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01.01.2018г. по 31.08.2018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853116" w:rsidRDefault="00E470CF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01.09.2018г. по 31.12.2018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1DCA" w:rsidRDefault="003B1DC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1DCA" w:rsidRDefault="003B1DC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1DCA" w:rsidRDefault="003B1DC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1DCA" w:rsidRDefault="00E470CF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  <w:r w:rsidR="00912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человек/50,0</w:t>
            </w:r>
            <w:r w:rsidR="00190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206253" w:rsidRDefault="00E470CF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7C7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06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 w:rsidR="00EB0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  <w:r w:rsidR="00206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  <w:p w:rsidR="00853116" w:rsidRDefault="0091264D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01.01.2018г. по 31.08.2018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853116" w:rsidRDefault="0091264D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01.09.2018г. по 31.12.2018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1DCA" w:rsidRDefault="003B1DC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1DCA" w:rsidRDefault="003B1DC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1DCA" w:rsidRDefault="003B1DC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1DCA" w:rsidRDefault="0091264D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826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человек/50,0%</w:t>
            </w:r>
          </w:p>
          <w:p w:rsidR="00826DAE" w:rsidRDefault="0091264D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826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человек/50,0%</w:t>
            </w:r>
          </w:p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Pr="006E6FE7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6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  <w:p w:rsidR="00853116" w:rsidRPr="006E6FE7" w:rsidRDefault="00EB5EDE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6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 01.01.2018</w:t>
            </w:r>
            <w:r w:rsidR="00853116" w:rsidRPr="006E6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г. по 3</w:t>
            </w:r>
            <w:r w:rsidRPr="006E6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1.08.2018</w:t>
            </w:r>
            <w:r w:rsidR="00853116" w:rsidRPr="006E6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г.</w:t>
            </w:r>
          </w:p>
          <w:p w:rsidR="00853116" w:rsidRPr="006E6FE7" w:rsidRDefault="00EB5EDE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6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 01.09.2018г. по 31.12.2018</w:t>
            </w:r>
            <w:r w:rsidR="00853116" w:rsidRPr="006E6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1DCA" w:rsidRPr="006E6FE7" w:rsidRDefault="003B1DC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B1DCA" w:rsidRPr="006E6FE7" w:rsidRDefault="003B1DC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B1DCA" w:rsidRPr="006E6FE7" w:rsidRDefault="003B1DC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B1DCA" w:rsidRPr="006E6FE7" w:rsidRDefault="003B1DC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B1DCA" w:rsidRPr="006E6FE7" w:rsidRDefault="003B1DC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B1DCA" w:rsidRPr="006E6FE7" w:rsidRDefault="006D7B12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6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  <w:r w:rsidR="001908DD" w:rsidRPr="006E6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человек/100%</w:t>
            </w:r>
          </w:p>
          <w:p w:rsidR="00206253" w:rsidRPr="006E6FE7" w:rsidRDefault="00EB5EDE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6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18 </w:t>
            </w:r>
            <w:r w:rsidR="00206253" w:rsidRPr="006E6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человек/</w:t>
            </w:r>
            <w:r w:rsidR="006D7B12" w:rsidRPr="006E6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100</w:t>
            </w:r>
            <w:r w:rsidR="00206253" w:rsidRPr="006E6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%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Pr="006E6FE7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6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Высшая</w:t>
            </w:r>
          </w:p>
          <w:p w:rsidR="00853116" w:rsidRPr="006E6FE7" w:rsidRDefault="00434558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6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 01.01.2018г. по 31.08.2018</w:t>
            </w:r>
            <w:r w:rsidR="00853116" w:rsidRPr="006E6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г.</w:t>
            </w:r>
          </w:p>
          <w:p w:rsidR="00853116" w:rsidRPr="006E6FE7" w:rsidRDefault="00434558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6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 01.09.2018г. по 31.12.2018</w:t>
            </w:r>
            <w:r w:rsidR="00853116" w:rsidRPr="006E6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DD" w:rsidRPr="006E6FE7" w:rsidRDefault="001908DD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908DD" w:rsidRPr="006E6FE7" w:rsidRDefault="00FB6B1B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6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  <w:r w:rsidR="006E6FE7" w:rsidRPr="006E6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человек/100</w:t>
            </w:r>
            <w:r w:rsidR="001908DD" w:rsidRPr="006E6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%</w:t>
            </w:r>
          </w:p>
          <w:p w:rsidR="00206253" w:rsidRPr="006E6FE7" w:rsidRDefault="00FB6B1B" w:rsidP="00B67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E6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  <w:r w:rsidR="00BA1EC1" w:rsidRPr="006E6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206253" w:rsidRPr="006E6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человек/</w:t>
            </w:r>
            <w:r w:rsidR="006E6FE7" w:rsidRPr="006E6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100</w:t>
            </w:r>
            <w:r w:rsidR="00206253" w:rsidRPr="006E6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%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  <w:p w:rsidR="00853116" w:rsidRDefault="00853116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01.01.2017г. по 31.08.2017г.</w:t>
            </w:r>
          </w:p>
          <w:p w:rsidR="00853116" w:rsidRDefault="00853116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01.09.2017г. по 31.12.2017г.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DD" w:rsidRDefault="001908DD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08DD" w:rsidRDefault="00FB6B1B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</w:t>
            </w:r>
            <w:r w:rsidR="00B676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206253" w:rsidRDefault="00FB6B1B" w:rsidP="00B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BA1E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06253" w:rsidRPr="00B676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  <w:p w:rsidR="00853116" w:rsidRDefault="00091DFC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01.01.2018г. по 31.08.2018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853116" w:rsidRDefault="00091DFC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01.09.2018г. по 31.12.2018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DD" w:rsidRDefault="001908DD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08DD" w:rsidRDefault="001908DD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08DD" w:rsidRDefault="001908DD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08DD" w:rsidRDefault="001908DD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08DD" w:rsidRDefault="00D9328E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B676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  <w:p w:rsidR="00206253" w:rsidRDefault="00D9328E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B676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06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 w:rsidR="00091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206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  <w:p w:rsidR="00853116" w:rsidRDefault="00E628C7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01.01.2018г. по 31.08.2018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853116" w:rsidRDefault="00E628C7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01.09.2018г. по 31.12.2018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7637" w:rsidRDefault="00B67637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4931" w:rsidRDefault="00477387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</w:t>
            </w:r>
            <w:r w:rsidR="001D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091DFC" w:rsidRDefault="00477387" w:rsidP="00477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</w:t>
            </w:r>
            <w:r w:rsidR="00091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  <w:p w:rsidR="00853116" w:rsidRDefault="00E628C7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 01.01.2018г. по 31.08.2018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853116" w:rsidRDefault="00E628C7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01.09.2018г. по 31.12.2018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4931" w:rsidRDefault="001D4931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6253" w:rsidRDefault="005935A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  <w:r w:rsidR="001D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06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 w:rsidR="000C7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22,2</w:t>
            </w:r>
            <w:r w:rsidR="00206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1D4931" w:rsidRDefault="000C7756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человек/22,2</w:t>
            </w:r>
            <w:r w:rsidR="001D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1.10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  <w:p w:rsidR="00853116" w:rsidRDefault="00E2567A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01.01.2018г. по 31.08.2018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853116" w:rsidRDefault="00E2567A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01.09.2018г. по 31.12.2018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4931" w:rsidRDefault="001D4931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4931" w:rsidRDefault="001D4931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4931" w:rsidRDefault="001D4931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4931" w:rsidRDefault="00125879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</w:t>
            </w:r>
            <w:r w:rsidR="001D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206253" w:rsidRDefault="00125879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206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206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  <w:p w:rsidR="00853116" w:rsidRDefault="00E2567A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01.01.2018г. по 31.08.2018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853116" w:rsidRDefault="00E2567A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01.09.2018г. по 31.12.2018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4931" w:rsidRDefault="001D4931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4931" w:rsidRDefault="001D4931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4931" w:rsidRDefault="001D4931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4931" w:rsidRDefault="00771DBC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65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человек/11,1</w:t>
            </w:r>
            <w:r w:rsidR="001D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206253" w:rsidRDefault="00771DBC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65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человек/11,1</w:t>
            </w:r>
            <w:r w:rsidR="001D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  <w:p w:rsidR="00853116" w:rsidRDefault="00E2567A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01.01.2018г. по 31.08.2018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853116" w:rsidRDefault="00E2567A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01.09.2018г. по 31.12.2018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1BB" w:rsidRPr="00A951BB" w:rsidRDefault="00A951BB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A951BB" w:rsidRPr="00A951BB" w:rsidRDefault="00A951BB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A951BB" w:rsidRPr="00A951BB" w:rsidRDefault="00A951BB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A951BB" w:rsidRPr="00A951BB" w:rsidRDefault="00A951BB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A951BB" w:rsidRPr="00A951BB" w:rsidRDefault="00A951BB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A951BB" w:rsidRPr="00A951BB" w:rsidRDefault="00A951BB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A951BB" w:rsidRPr="00A951BB" w:rsidRDefault="00A951BB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A951BB" w:rsidRPr="00A951BB" w:rsidRDefault="00A951BB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A951BB" w:rsidRPr="00A951BB" w:rsidRDefault="00A951BB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06253" w:rsidRPr="008B38C6" w:rsidRDefault="008B38C6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8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ч</w:t>
            </w:r>
            <w:r w:rsidR="00206253" w:rsidRPr="008B38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еловек</w:t>
            </w:r>
            <w:r w:rsidR="00A94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</w:t>
            </w:r>
            <w:r w:rsidR="00206253" w:rsidRPr="008B38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A951BB" w:rsidRPr="00A951BB" w:rsidRDefault="008B38C6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B38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 </w:t>
            </w:r>
            <w:r w:rsidR="00A951BB" w:rsidRPr="008B38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 w:rsidR="00A941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A951BB" w:rsidRPr="008B38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  <w:p w:rsidR="00853116" w:rsidRDefault="006655F2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01.01.2018г. по 31.08.2018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853116" w:rsidRDefault="006655F2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01.09.2018г. по 31.12.2018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1BB" w:rsidRPr="00A951BB" w:rsidRDefault="00A951BB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A951BB" w:rsidRPr="00A951BB" w:rsidRDefault="00A951BB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A951BB" w:rsidRPr="00A951BB" w:rsidRDefault="00A951BB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A951BB" w:rsidRPr="00A951BB" w:rsidRDefault="00A951BB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A951BB" w:rsidRPr="00A951BB" w:rsidRDefault="00A951BB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A951BB" w:rsidRPr="00A951BB" w:rsidRDefault="00A951BB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A951BB" w:rsidRPr="00A951BB" w:rsidRDefault="00A951BB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A951BB" w:rsidRDefault="00A44474" w:rsidP="00311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285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человек/100</w:t>
            </w:r>
            <w:r w:rsidR="00311743" w:rsidRPr="008B38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6655F2" w:rsidRPr="00B37708" w:rsidRDefault="006655F2" w:rsidP="00311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человек/100</w:t>
            </w:r>
            <w:r w:rsidRPr="008B38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Соотношение «педагогический работник/воспитанник» в дошкольной образовательной организации</w:t>
            </w:r>
          </w:p>
          <w:p w:rsidR="00853116" w:rsidRDefault="00B37708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01.01.2018г. по 31.08.2018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853116" w:rsidRDefault="00B37708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01.09.2018г. по 31.12.2018</w:t>
            </w:r>
            <w:r w:rsidR="00853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51BB" w:rsidRDefault="00A951BB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51BB" w:rsidRDefault="00A951BB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51BB" w:rsidRDefault="00A951BB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6253" w:rsidRPr="00D574B5" w:rsidRDefault="0031174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574B5" w:rsidRPr="00D57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gramStart"/>
            <w:r w:rsidR="00D574B5" w:rsidRPr="00D57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D574B5" w:rsidRPr="00D57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</w:t>
            </w:r>
            <w:r w:rsidR="00206253" w:rsidRPr="00D57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AA3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</w:t>
            </w:r>
            <w:r w:rsidR="00D574B5" w:rsidRPr="00D57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</w:p>
          <w:p w:rsidR="00A951BB" w:rsidRDefault="0031174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574B5" w:rsidRPr="00D57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gramStart"/>
            <w:r w:rsidR="00D574B5" w:rsidRPr="00D57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D574B5" w:rsidRPr="00D57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</w:t>
            </w:r>
            <w:r w:rsidR="00A951BB" w:rsidRPr="00D57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AA3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</w:t>
            </w:r>
            <w:r w:rsidR="00D574B5" w:rsidRPr="00D57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53116" w:rsidRDefault="00206253" w:rsidP="00853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6253" w:rsidRDefault="00B036AA" w:rsidP="00B03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6253" w:rsidRDefault="00B036AA" w:rsidP="00B03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6253" w:rsidRDefault="00206253" w:rsidP="00B03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Pr="00A951BB" w:rsidRDefault="00B036A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 дополнительного образования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6253" w:rsidRPr="00A951BB" w:rsidRDefault="00B036A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</w:t>
            </w:r>
            <w:r w:rsidR="00993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дефектолога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6253" w:rsidRDefault="00B036A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да</w:t>
            </w:r>
          </w:p>
        </w:tc>
      </w:tr>
      <w:tr w:rsidR="004D75D8" w:rsidRPr="007F3022" w:rsidTr="00C22B1B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D75D8" w:rsidRPr="007F3022" w:rsidRDefault="004D75D8" w:rsidP="00C22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0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Результаты анализа показателей деятельности</w:t>
            </w:r>
          </w:p>
        </w:tc>
      </w:tr>
      <w:tr w:rsidR="00194FA7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94FA7" w:rsidRPr="00194FA7" w:rsidRDefault="00194FA7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4F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Выводы</w:t>
            </w:r>
          </w:p>
        </w:tc>
        <w:tc>
          <w:tcPr>
            <w:tcW w:w="39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94FA7" w:rsidRDefault="00194FA7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ДОО штат педагогических работников укомплектован полностью. Все педагоги соответствуют требованиям квалификационных характеристик. Ведется направленная работа по повышению квалификации и профессионального мастерства. </w:t>
            </w:r>
          </w:p>
        </w:tc>
      </w:tr>
      <w:tr w:rsidR="004D75D8" w:rsidRPr="007F3022" w:rsidTr="004D75D8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D75D8" w:rsidRPr="004D75D8" w:rsidRDefault="004D75D8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Аналитическая часть</w:t>
            </w:r>
          </w:p>
        </w:tc>
      </w:tr>
      <w:tr w:rsidR="00206253" w:rsidRPr="00206253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Pr="00206253" w:rsidRDefault="00206253" w:rsidP="002062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62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P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62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6253" w:rsidRP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62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  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6253" w:rsidRPr="00FC31DA" w:rsidRDefault="00FC31D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1099 </w:t>
            </w:r>
            <w:proofErr w:type="spellStart"/>
            <w:r w:rsidR="00206253" w:rsidRPr="00FC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="00206253" w:rsidRPr="00FC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6253" w:rsidRPr="00FC31DA" w:rsidRDefault="00FC31D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98 </w:t>
            </w:r>
            <w:proofErr w:type="spellStart"/>
            <w:r w:rsidR="00206253" w:rsidRPr="00FC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="00206253" w:rsidRPr="00FC3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6253" w:rsidRDefault="00FC31DA" w:rsidP="00B036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6253" w:rsidRDefault="00B036A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6253" w:rsidRDefault="00B036A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Pr="007F3022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Внутренняя система оценки качества образования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C034E" w:rsidRPr="001D7A22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98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Локальный акт, регламентирующий </w:t>
            </w:r>
            <w:hyperlink r:id="rId16" w:anchor="/document/16/3184/" w:history="1">
              <w:r w:rsidRPr="000A5982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внутреннюю оценку качества образования</w:t>
              </w:r>
            </w:hyperlink>
            <w:r w:rsidR="00DC034E" w:rsidRPr="001D7A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1D7A22" w:rsidRPr="001D7A22" w:rsidRDefault="001D7A22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A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DC034E" w:rsidRPr="001D7A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Положение о  </w:t>
            </w:r>
            <w:r w:rsidRPr="001D7A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деятельности</w:t>
            </w:r>
          </w:p>
          <w:p w:rsidR="00E109A2" w:rsidRPr="000A5982" w:rsidRDefault="001D7A22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A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Положение о мониторинге </w:t>
            </w:r>
            <w:r w:rsidR="00206253" w:rsidRPr="007F302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br/>
            </w:r>
            <w:r w:rsidR="00206253" w:rsidRPr="000A598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Результаты мониторинга качества образовательной деятельности.</w:t>
            </w:r>
          </w:p>
          <w:p w:rsidR="00DC034E" w:rsidRDefault="00E109A2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освоения программного материала воспитанниками ДОО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E109A2" w:rsidRPr="00E109A2" w:rsidRDefault="00E109A2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</w:t>
            </w:r>
            <w:r w:rsidRPr="00E10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109A2" w:rsidRDefault="00E109A2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</w:t>
            </w:r>
            <w:r w:rsidRPr="00E10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ысокий уровень</w:t>
            </w:r>
          </w:p>
          <w:p w:rsidR="00E109A2" w:rsidRDefault="00E109A2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средний уровень</w:t>
            </w:r>
          </w:p>
          <w:p w:rsidR="00E109A2" w:rsidRDefault="00E109A2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низкий уровень</w:t>
            </w:r>
          </w:p>
          <w:p w:rsidR="00E109A2" w:rsidRDefault="00E109A2" w:rsidP="00E10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коррекционной работы (в соответствии с заключением ПМПК):</w:t>
            </w:r>
          </w:p>
          <w:p w:rsidR="00E109A2" w:rsidRDefault="00E109A2" w:rsidP="00E10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всего выпускников</w:t>
            </w:r>
          </w:p>
          <w:p w:rsidR="00E109A2" w:rsidRDefault="00E109A2" w:rsidP="00E10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 положительной динамикой</w:t>
            </w:r>
          </w:p>
          <w:p w:rsidR="00E109A2" w:rsidRDefault="00961EBD" w:rsidP="00E10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</w:t>
            </w:r>
          </w:p>
          <w:p w:rsidR="00961EBD" w:rsidRDefault="00E109A2" w:rsidP="00E10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 хорошей речью</w:t>
            </w:r>
          </w:p>
          <w:p w:rsidR="00961EBD" w:rsidRDefault="00961EBD" w:rsidP="00E10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 значительным улучшением</w:t>
            </w:r>
          </w:p>
          <w:p w:rsidR="00961EBD" w:rsidRDefault="00961EBD" w:rsidP="00E10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без значительного улучшения</w:t>
            </w:r>
          </w:p>
          <w:p w:rsidR="00206253" w:rsidRPr="007F3022" w:rsidRDefault="00961EBD" w:rsidP="00E10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 недостаточной динамикой</w:t>
            </w:r>
            <w:r w:rsidR="00206253" w:rsidRPr="00E10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206253" w:rsidRPr="00A52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анкетирования родителей о качестве предоставляемых образовательных услуг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7A22" w:rsidRDefault="009C0B79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902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риказ №54/1 от 27.02</w:t>
            </w:r>
            <w:r w:rsidR="001D7A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.2015г.</w:t>
            </w:r>
          </w:p>
          <w:p w:rsidR="00902129" w:rsidRPr="00902129" w:rsidRDefault="00902129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№ 54/2 от 27.02.2015г.</w:t>
            </w:r>
          </w:p>
          <w:p w:rsidR="001D7A22" w:rsidRDefault="001D7A22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7A22" w:rsidRDefault="001D7A22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7A22" w:rsidRDefault="001D7A22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109A2" w:rsidRDefault="00503879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  <w:r w:rsidR="00E10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DC034E" w:rsidRDefault="00DC034E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109A2" w:rsidRDefault="00503879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  <w:r w:rsidR="00E10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E109A2" w:rsidRDefault="00503879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E10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E109A2" w:rsidRDefault="00503879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E109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E109A2" w:rsidRDefault="00E109A2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109A2" w:rsidRDefault="00E109A2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109A2" w:rsidRPr="00503879" w:rsidRDefault="0092050C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0387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25</w:t>
            </w:r>
            <w:r w:rsidR="00E109A2" w:rsidRPr="0050387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человек</w:t>
            </w:r>
          </w:p>
          <w:p w:rsidR="00E109A2" w:rsidRPr="00503879" w:rsidRDefault="0092050C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0387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19 человек /76</w:t>
            </w:r>
            <w:r w:rsidR="00E109A2" w:rsidRPr="0050387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%</w:t>
            </w:r>
          </w:p>
          <w:p w:rsidR="00E109A2" w:rsidRPr="00503879" w:rsidRDefault="00E109A2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E109A2" w:rsidRPr="00503879" w:rsidRDefault="00E8505B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0387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19 человек/76</w:t>
            </w:r>
            <w:r w:rsidR="00961EBD" w:rsidRPr="0050387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%</w:t>
            </w:r>
          </w:p>
          <w:p w:rsidR="00961EBD" w:rsidRPr="00503879" w:rsidRDefault="00E8505B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0387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5 человек/20</w:t>
            </w:r>
            <w:r w:rsidR="00961EBD" w:rsidRPr="0050387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%</w:t>
            </w:r>
          </w:p>
          <w:p w:rsidR="00961EBD" w:rsidRPr="00503879" w:rsidRDefault="00E8505B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0387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 человек/4</w:t>
            </w:r>
            <w:r w:rsidR="00961EBD" w:rsidRPr="0050387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%</w:t>
            </w:r>
          </w:p>
          <w:p w:rsidR="00961EBD" w:rsidRPr="00503879" w:rsidRDefault="009A59F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0387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5человек/20</w:t>
            </w:r>
            <w:r w:rsidR="00961EBD" w:rsidRPr="0050387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%</w:t>
            </w:r>
          </w:p>
          <w:p w:rsidR="00A52375" w:rsidRPr="00503879" w:rsidRDefault="00A52375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61EBD" w:rsidRPr="007F3022" w:rsidRDefault="00693977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87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99,8</w:t>
            </w:r>
            <w:r w:rsidR="00A52375" w:rsidRPr="0050387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%</w:t>
            </w:r>
          </w:p>
        </w:tc>
      </w:tr>
      <w:tr w:rsidR="004D75D8" w:rsidRPr="007F3022" w:rsidTr="00C22B1B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D75D8" w:rsidRPr="007F3022" w:rsidRDefault="004D75D8" w:rsidP="00C22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0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Результаты анализа показателей деятельности</w:t>
            </w:r>
          </w:p>
        </w:tc>
      </w:tr>
      <w:tr w:rsidR="00A52375" w:rsidRPr="007F3022" w:rsidTr="00A5237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52375" w:rsidRPr="00A52375" w:rsidRDefault="00A52375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23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Выводы </w:t>
            </w:r>
          </w:p>
        </w:tc>
        <w:tc>
          <w:tcPr>
            <w:tcW w:w="39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52375" w:rsidRPr="00A52375" w:rsidRDefault="00A52375" w:rsidP="00A523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23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Организация контрольной деятельности в ДОО соответствует действующему законодательству. Эффективность управления в ДОО обеспечивает оптимальное сочетание традиционных технологий и современных тенденций (программирование деятельности ДОО в </w:t>
            </w:r>
            <w:r w:rsidRPr="00A523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режиме развития, обеспечение инновационного процесса в ДОО, комплексное сопровождение развития участников инновационной деятельности).</w:t>
            </w:r>
          </w:p>
          <w:p w:rsidR="00A52375" w:rsidRPr="007F3022" w:rsidRDefault="00A52375" w:rsidP="00A523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Структура и механизм управления ДОО определяет его стабильное функционирование в соответствии с нормативными документами в сфере образования Российской Федерации. Демократизация системы управления способствует развитию инициат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ивы участников образовательных отношений (педагогов, родителей/законных представителей</w:t>
            </w:r>
            <w:r w:rsidRPr="00A523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детей).</w:t>
            </w:r>
          </w:p>
        </w:tc>
      </w:tr>
      <w:tr w:rsidR="004D75D8" w:rsidRPr="007F3022" w:rsidTr="004D75D8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D75D8" w:rsidRPr="004D75D8" w:rsidRDefault="004D75D8" w:rsidP="00A523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Аналитическая часть</w:t>
            </w:r>
          </w:p>
        </w:tc>
      </w:tr>
      <w:tr w:rsidR="00206253" w:rsidRPr="000A598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Pr="003440DF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44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Кадровое обеспечение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462F" w:rsidRDefault="0041462F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64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Укомплектованность штата, количество педагогов</w:t>
            </w:r>
            <w:r w:rsidR="00945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/количество педагогов, прошедших кур</w:t>
            </w:r>
            <w:r w:rsidR="00046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 повышения квалификации в 2018</w:t>
            </w:r>
            <w:r w:rsidR="00945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064606" w:rsidRDefault="00064606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педагогические работники:</w:t>
            </w:r>
          </w:p>
          <w:p w:rsidR="0041462F" w:rsidRPr="00064606" w:rsidRDefault="0041462F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воспитатели </w:t>
            </w:r>
            <w:r w:rsidR="00E759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064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</w:t>
            </w:r>
          </w:p>
          <w:p w:rsidR="00064606" w:rsidRPr="00064606" w:rsidRDefault="0041462F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64606" w:rsidRPr="00064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</w:t>
            </w:r>
          </w:p>
          <w:p w:rsidR="00064606" w:rsidRPr="00064606" w:rsidRDefault="00064606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старший воспитатель</w:t>
            </w:r>
          </w:p>
          <w:p w:rsidR="00E7591E" w:rsidRDefault="00064606" w:rsidP="00E759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педагог-психолог</w:t>
            </w:r>
          </w:p>
          <w:p w:rsidR="00064606" w:rsidRPr="00064606" w:rsidRDefault="00E7591E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музыкальный руководитель </w:t>
            </w:r>
          </w:p>
          <w:p w:rsidR="003440DF" w:rsidRDefault="003440DF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инструктор по физической культуре</w:t>
            </w:r>
          </w:p>
          <w:p w:rsidR="00513EFA" w:rsidRDefault="00064606" w:rsidP="00513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Педагогические работники по внешнему совмещению:</w:t>
            </w:r>
            <w:r w:rsidR="00513EFA" w:rsidRPr="00064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13EFA" w:rsidRDefault="00513EFA" w:rsidP="00513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педагог дополнительного образования по изобразительной деятельности</w:t>
            </w:r>
          </w:p>
          <w:p w:rsidR="00064606" w:rsidRDefault="00513EF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педагог дополнительного образования по хореографии</w:t>
            </w:r>
          </w:p>
          <w:p w:rsidR="006A0F3C" w:rsidRPr="006A0F3C" w:rsidRDefault="006A0F3C" w:rsidP="00E45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A0F3C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является: - базовой площадкой для выездных занятий для слушателей курсов повышения квалификации и переподготовки КРИПКиПРО; 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45EC3" w:rsidRDefault="003440DF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945EC3" w:rsidRDefault="00945EC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4606" w:rsidRPr="003440DF" w:rsidRDefault="00E7591E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6/4</w:t>
            </w:r>
          </w:p>
          <w:p w:rsidR="00064606" w:rsidRPr="003440DF" w:rsidRDefault="00064606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064606" w:rsidRPr="003440DF" w:rsidRDefault="00064606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3440DF" w:rsidRPr="003440DF" w:rsidRDefault="003534F0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64606" w:rsidRPr="003440DF" w:rsidRDefault="00064606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3534F0" w:rsidRPr="003440DF" w:rsidRDefault="003534F0" w:rsidP="00353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64606" w:rsidRPr="003440DF" w:rsidRDefault="00064606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40DF" w:rsidRPr="003440DF" w:rsidRDefault="003440DF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4606" w:rsidRPr="003440DF" w:rsidRDefault="00064606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4606" w:rsidRPr="003440DF" w:rsidRDefault="00064606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3440DF" w:rsidRPr="003440DF" w:rsidRDefault="003440DF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3440DF" w:rsidRPr="003440DF" w:rsidRDefault="003440DF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40DF" w:rsidRPr="003440DF" w:rsidRDefault="00E45505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64606" w:rsidRPr="003440DF" w:rsidRDefault="00064606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4606" w:rsidRDefault="00064606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064606" w:rsidRPr="000A5982" w:rsidRDefault="00064606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Pr="007F3022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обеспечение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и оснащение методического кабинета, сведения об учебно-методических пособиях и учебно-методических комплектах</w:t>
            </w:r>
            <w:r w:rsidR="00194F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194FA7" w:rsidRDefault="00194FA7" w:rsidP="00194F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4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связи с принятием нового закона об образовании </w:t>
            </w:r>
            <w:r w:rsidR="00E455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ДОУ  была приобретена необходимая</w:t>
            </w:r>
            <w:r w:rsidRPr="00194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методическ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194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литератур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94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образовательной программе дошкольного образования и приоритетному направлению детского сада. </w:t>
            </w:r>
          </w:p>
          <w:p w:rsidR="00194FA7" w:rsidRDefault="00301ECF" w:rsidP="00194F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</w:t>
            </w:r>
            <w:r w:rsidR="00194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беспеченность </w:t>
            </w:r>
            <w:r w:rsidR="00194FA7" w:rsidRPr="00194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учебно-методической литературой </w:t>
            </w:r>
            <w:r w:rsidR="00046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2018</w:t>
            </w:r>
            <w:r w:rsidR="00194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</w:p>
          <w:p w:rsidR="00194FA7" w:rsidRPr="00194FA7" w:rsidRDefault="00301ECF" w:rsidP="00194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</w:t>
            </w:r>
            <w:r w:rsidR="00194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беспеченность  </w:t>
            </w:r>
            <w:r w:rsidR="00194FA7" w:rsidRPr="00194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художественной литературой по программе </w:t>
            </w:r>
            <w:r w:rsidR="00046B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2018</w:t>
            </w:r>
            <w:r w:rsidR="00194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4FA7" w:rsidRDefault="00194FA7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4FA7" w:rsidRDefault="00194FA7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4FA7" w:rsidRDefault="00194FA7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4FA7" w:rsidRDefault="00194FA7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4FA7" w:rsidRDefault="00194FA7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4FA7" w:rsidRDefault="00194FA7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4FA7" w:rsidRDefault="00194FA7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4FA7" w:rsidRDefault="00622C67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  <w:r w:rsidR="00194F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194FA7" w:rsidRDefault="00194FA7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4FA7" w:rsidRPr="007F3022" w:rsidRDefault="00622C67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194F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Pr="007F3022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Библиотечно-информационное обеспечение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94FA7" w:rsidRPr="00FA49F4" w:rsidRDefault="00FA49F4" w:rsidP="004146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A49F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Обеспеченность современной информационной базой:</w:t>
            </w:r>
          </w:p>
          <w:p w:rsidR="00FA49F4" w:rsidRDefault="00FA49F4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выход в сеть Интернет</w:t>
            </w:r>
          </w:p>
          <w:p w:rsidR="00FA49F4" w:rsidRDefault="00FA49F4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электронная почта </w:t>
            </w:r>
          </w:p>
          <w:p w:rsidR="00FA49F4" w:rsidRDefault="00FA49F4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официальный сайт ДОУ</w:t>
            </w:r>
          </w:p>
          <w:p w:rsidR="00FA49F4" w:rsidRDefault="00FA49F4" w:rsidP="00FA49F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Сайт ДОУ разработан в соответствии с Правилами размещения на официальном сайте </w:t>
            </w:r>
            <w:r w:rsidRPr="00FA49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образовательной организации в  </w:t>
            </w:r>
            <w:r w:rsidRPr="00FA4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информационно-телекоммуникационной сети «Интернет» и </w:t>
            </w:r>
            <w:r w:rsidRPr="00FA4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обновлении информации об образовательной организации. Приказом руководителя назначен модератор сайта. Деятельность модератора и порядок работы с сайтом определены в Положении об официальном сайте.</w:t>
            </w:r>
          </w:p>
          <w:p w:rsidR="00FA49F4" w:rsidRDefault="00FA49F4" w:rsidP="00FA4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3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Обеспечение открытости и доступности информации о деятельности ДОО для заинтересованных лиц</w:t>
            </w:r>
            <w:r w:rsidR="004973A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  <w:p w:rsidR="004973A1" w:rsidRDefault="00993C9A" w:rsidP="00FA4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4973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информации о деятельности ДОО</w:t>
            </w:r>
            <w:r w:rsidR="00CF6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сайте в соответствии с Положением</w:t>
            </w:r>
          </w:p>
          <w:p w:rsidR="00CF60A3" w:rsidRDefault="00993C9A" w:rsidP="00FA4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F6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информации для родителей и заинтересованных лиц на стендах ДОО</w:t>
            </w:r>
          </w:p>
          <w:p w:rsidR="00CF60A3" w:rsidRPr="004973A1" w:rsidRDefault="00993C9A" w:rsidP="00FA4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F6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 творческих достижений воспитанников, результатов взаимодействия ДОО с родителями и социумом.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9F4" w:rsidRDefault="00FA49F4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462F" w:rsidRDefault="0041462F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49F4" w:rsidRDefault="00FA49F4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  <w:p w:rsidR="00FA49F4" w:rsidRDefault="00FA49F4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  <w:p w:rsidR="00FA49F4" w:rsidRDefault="00FA49F4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  <w:p w:rsidR="00CF60A3" w:rsidRDefault="00CF60A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0A3" w:rsidRDefault="00CF60A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0A3" w:rsidRDefault="00CF60A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0A3" w:rsidRDefault="00CF60A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0A3" w:rsidRDefault="00CF60A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0A3" w:rsidRDefault="00CF60A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0A3" w:rsidRDefault="00CF60A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0A3" w:rsidRDefault="00CF60A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0A3" w:rsidRDefault="00CF60A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93C9A" w:rsidRDefault="00993C9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93C9A" w:rsidRDefault="00993C9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93C9A" w:rsidRDefault="00993C9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0A3" w:rsidRDefault="00CF60A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  <w:p w:rsidR="00CF60A3" w:rsidRDefault="00CF60A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0A3" w:rsidRDefault="00CF60A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:rsidR="00CF60A3" w:rsidRDefault="00CF60A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93C9A" w:rsidRDefault="00993C9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0A3" w:rsidRPr="007F3022" w:rsidRDefault="00CF60A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206253" w:rsidRPr="007F3022" w:rsidTr="00194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Pr="007F3022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Материально-техническая база</w:t>
            </w:r>
          </w:p>
        </w:tc>
        <w:tc>
          <w:tcPr>
            <w:tcW w:w="28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06253" w:rsidRPr="00301ECF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3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 </w:t>
            </w:r>
            <w:hyperlink r:id="rId17" w:anchor="/document/16/5087/" w:history="1">
              <w:r w:rsidRPr="00993C9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здании, территории, помещениях</w:t>
              </w:r>
            </w:hyperlink>
            <w:r w:rsidRPr="00993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оборудовании и оснащении организации</w:t>
            </w:r>
            <w:r w:rsidR="00993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71131" w:rsidRPr="00871131" w:rsidRDefault="00871131" w:rsidP="00CF60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ar-SA"/>
              </w:rPr>
            </w:pPr>
            <w:r w:rsidRPr="008711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ar-SA"/>
              </w:rPr>
              <w:t>Сведения о здании:</w:t>
            </w:r>
          </w:p>
          <w:p w:rsidR="00871131" w:rsidRPr="006A0F3C" w:rsidRDefault="006A0F3C" w:rsidP="00CF60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A0F3C">
              <w:rPr>
                <w:rFonts w:ascii="Times New Roman" w:hAnsi="Times New Roman" w:cs="Times New Roman"/>
                <w:sz w:val="24"/>
                <w:szCs w:val="24"/>
              </w:rPr>
              <w:t>Здание детского сада типовое, двухэтажное. Расположено во дворе жилого массива, вдали от промышленных предприятий.</w:t>
            </w:r>
          </w:p>
          <w:p w:rsidR="00871131" w:rsidRPr="00871131" w:rsidRDefault="00871131" w:rsidP="00CF60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87113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>Сведения о  помещениях:</w:t>
            </w:r>
          </w:p>
          <w:p w:rsidR="00CF60A3" w:rsidRDefault="00CF60A3" w:rsidP="00CF60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F6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Для организации образовательной деятельности  благоустроены следующие помещения:</w:t>
            </w:r>
          </w:p>
          <w:p w:rsidR="00CF60A3" w:rsidRDefault="00CF60A3" w:rsidP="00CF60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- </w:t>
            </w:r>
            <w:r w:rsidRPr="00CF6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групповы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е</w:t>
            </w:r>
            <w:r w:rsidRPr="00CF6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комнат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ы,</w:t>
            </w:r>
            <w:r w:rsidRPr="00CF6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</w:p>
          <w:p w:rsidR="00CF60A3" w:rsidRDefault="00CF60A3" w:rsidP="00CF60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- </w:t>
            </w:r>
            <w:r w:rsidRPr="00CF6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спал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ьни</w:t>
            </w:r>
            <w:r w:rsidRPr="00CF6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  <w:p w:rsidR="00CF60A3" w:rsidRDefault="00CF60A3" w:rsidP="00CF60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музыкально-физкультурный зал</w:t>
            </w:r>
          </w:p>
          <w:p w:rsidR="00CF60A3" w:rsidRDefault="00CF60A3" w:rsidP="00CF60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методический кабинет</w:t>
            </w:r>
          </w:p>
          <w:p w:rsidR="00CF60A3" w:rsidRDefault="00CF60A3" w:rsidP="00CF60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логопедический кабинет</w:t>
            </w:r>
          </w:p>
          <w:p w:rsidR="002E5003" w:rsidRDefault="002E5003" w:rsidP="00CF60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изо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кабинет</w:t>
            </w:r>
          </w:p>
          <w:p w:rsidR="00CF60A3" w:rsidRDefault="00CF60A3" w:rsidP="00CF60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пищеблок</w:t>
            </w:r>
          </w:p>
          <w:p w:rsidR="00CF60A3" w:rsidRDefault="00CF60A3" w:rsidP="00CF60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- </w:t>
            </w:r>
            <w:r w:rsidRPr="00CF6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медицинский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блок</w:t>
            </w:r>
          </w:p>
          <w:p w:rsidR="00CF60A3" w:rsidRPr="006A0F3C" w:rsidRDefault="00CF60A3" w:rsidP="00CF60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- </w:t>
            </w:r>
            <w:r w:rsidR="006A0F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прачечная (</w:t>
            </w:r>
            <w:r w:rsidR="006A0F3C" w:rsidRPr="006A0F3C">
              <w:rPr>
                <w:rFonts w:ascii="Times New Roman" w:hAnsi="Times New Roman" w:cs="Times New Roman"/>
                <w:sz w:val="24"/>
                <w:szCs w:val="24"/>
              </w:rPr>
              <w:t>машина полуавтомат-1,  машина автомат-1, центрифуга-1,    гладильная доска-1 электрический утюг-1, моечная ванна-1, шкаф для хранения белья-1</w:t>
            </w:r>
            <w:r w:rsidR="006A0F3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F60A3" w:rsidRPr="00CF60A3" w:rsidRDefault="00CF60A3" w:rsidP="00CF60A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F6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Технические средства обучения:</w:t>
            </w:r>
          </w:p>
          <w:p w:rsidR="00CF60A3" w:rsidRPr="00CF60A3" w:rsidRDefault="00D1331F" w:rsidP="00D1331F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телевизор</w:t>
            </w:r>
          </w:p>
          <w:p w:rsidR="00CF60A3" w:rsidRPr="00CF60A3" w:rsidRDefault="00D1331F" w:rsidP="00D1331F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ноутбук/</w:t>
            </w:r>
            <w:r w:rsidR="00CF60A3" w:rsidRPr="00CF6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подключен к сети 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тернет </w:t>
            </w:r>
          </w:p>
          <w:p w:rsidR="00CF60A3" w:rsidRDefault="00D1331F" w:rsidP="00D1331F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принтер, сканер, ксерокс</w:t>
            </w:r>
          </w:p>
          <w:p w:rsidR="00D1331F" w:rsidRDefault="00D1331F" w:rsidP="00D1331F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ламинатор</w:t>
            </w:r>
          </w:p>
          <w:p w:rsidR="00D1331F" w:rsidRPr="00CF60A3" w:rsidRDefault="00D1331F" w:rsidP="00D1331F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- переплетчик-брошюратор </w:t>
            </w:r>
          </w:p>
          <w:p w:rsidR="00CF60A3" w:rsidRPr="00CF60A3" w:rsidRDefault="00D1331F" w:rsidP="00D1331F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- магнитофон </w:t>
            </w:r>
          </w:p>
          <w:p w:rsidR="00871131" w:rsidRDefault="00D1331F" w:rsidP="00CF6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- музыкальный центр </w:t>
            </w:r>
          </w:p>
          <w:p w:rsidR="00871131" w:rsidRDefault="00871131" w:rsidP="00CF6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Условия для соблюдения мер противопожарной и антитеррористической безопасности:</w:t>
            </w:r>
          </w:p>
          <w:p w:rsidR="00871131" w:rsidRDefault="00871131" w:rsidP="00CF6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тревожная кнопка</w:t>
            </w:r>
          </w:p>
          <w:p w:rsidR="00871131" w:rsidRDefault="00871131" w:rsidP="00CF6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пожарная сигнализация</w:t>
            </w:r>
          </w:p>
          <w:p w:rsidR="00871131" w:rsidRDefault="00871131" w:rsidP="00CF60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камеры видеонаблюдения (внешние/внутренние)</w:t>
            </w:r>
          </w:p>
          <w:p w:rsidR="00871131" w:rsidRDefault="00871131" w:rsidP="00871131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8711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ответст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венный за пожарную безопасность</w:t>
            </w:r>
          </w:p>
          <w:p w:rsidR="00871131" w:rsidRDefault="00871131" w:rsidP="00871131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Pr="008711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добровольная пожарная дру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жина</w:t>
            </w:r>
          </w:p>
          <w:p w:rsidR="00871131" w:rsidRDefault="00871131" w:rsidP="00871131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8711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ответственные лица за пожарную безопасность в помещениях ДОО.</w:t>
            </w:r>
          </w:p>
          <w:p w:rsidR="00871131" w:rsidRPr="00871131" w:rsidRDefault="00871131" w:rsidP="00871131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- </w:t>
            </w:r>
            <w:r w:rsidRPr="008711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инструкции по ПБ в учреждении, о порядке действий персонала по обеспечению безопасности и быстрой эвакуации людей при пожаре.</w:t>
            </w:r>
          </w:p>
          <w:p w:rsidR="00871131" w:rsidRDefault="00871131" w:rsidP="00871131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плановые и</w:t>
            </w:r>
            <w:r w:rsidRPr="008711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нструктажи </w:t>
            </w:r>
          </w:p>
          <w:p w:rsidR="00871131" w:rsidRDefault="00871131" w:rsidP="00871131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внеплановые инструктажи</w:t>
            </w:r>
          </w:p>
          <w:p w:rsidR="00871131" w:rsidRDefault="00871131" w:rsidP="00871131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8711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рейды по ПБ и тренировочные эвакуации детей и сотрудников из здания на случай ЧС с составлением акта</w:t>
            </w:r>
          </w:p>
          <w:p w:rsidR="00CF3345" w:rsidRPr="00CF3345" w:rsidRDefault="00CF3345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ar-SA"/>
              </w:rPr>
            </w:pPr>
            <w:r w:rsidRPr="00CF3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ar-SA"/>
              </w:rPr>
              <w:t>Сведения о территории:</w:t>
            </w:r>
          </w:p>
          <w:p w:rsidR="00CF3345" w:rsidRPr="00CF3345" w:rsidRDefault="00CF3345" w:rsidP="008711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3345">
              <w:rPr>
                <w:rFonts w:ascii="Times New Roman" w:hAnsi="Times New Roman" w:cs="Times New Roman"/>
                <w:sz w:val="24"/>
                <w:szCs w:val="24"/>
              </w:rPr>
              <w:t xml:space="preserve">- земельный участок общей площадью </w:t>
            </w:r>
          </w:p>
          <w:p w:rsidR="00CF3345" w:rsidRPr="00CF3345" w:rsidRDefault="00CF3345" w:rsidP="008711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3345">
              <w:rPr>
                <w:rFonts w:ascii="Times New Roman" w:hAnsi="Times New Roman" w:cs="Times New Roman"/>
                <w:sz w:val="24"/>
                <w:szCs w:val="24"/>
              </w:rPr>
              <w:t>- постоянное (бессрочное) пользование</w:t>
            </w:r>
          </w:p>
          <w:p w:rsidR="00CF3345" w:rsidRPr="00CF3345" w:rsidRDefault="00CF3345" w:rsidP="008711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3345">
              <w:rPr>
                <w:rFonts w:ascii="Times New Roman" w:hAnsi="Times New Roman" w:cs="Times New Roman"/>
                <w:sz w:val="24"/>
                <w:szCs w:val="24"/>
              </w:rPr>
              <w:t>- спортивная площадка</w:t>
            </w:r>
            <w:r w:rsidR="006A0F3C" w:rsidRPr="005D5D49">
              <w:rPr>
                <w:sz w:val="28"/>
                <w:szCs w:val="28"/>
              </w:rPr>
              <w:t xml:space="preserve"> </w:t>
            </w:r>
            <w:r w:rsidR="006A0F3C">
              <w:rPr>
                <w:rFonts w:ascii="Times New Roman" w:hAnsi="Times New Roman" w:cs="Times New Roman"/>
                <w:sz w:val="24"/>
                <w:szCs w:val="24"/>
              </w:rPr>
              <w:t>(я</w:t>
            </w:r>
            <w:r w:rsidR="006A0F3C" w:rsidRPr="006A0F3C">
              <w:rPr>
                <w:rFonts w:ascii="Times New Roman" w:hAnsi="Times New Roman" w:cs="Times New Roman"/>
                <w:sz w:val="24"/>
                <w:szCs w:val="24"/>
              </w:rPr>
              <w:t xml:space="preserve">ма для прыжков, сетка для игры в волейбол, турник, бревно </w:t>
            </w:r>
            <w:r w:rsidR="006A0F3C">
              <w:rPr>
                <w:rFonts w:ascii="Times New Roman" w:hAnsi="Times New Roman" w:cs="Times New Roman"/>
                <w:sz w:val="24"/>
                <w:szCs w:val="24"/>
              </w:rPr>
              <w:t>для равновесия, массажная тропа)</w:t>
            </w:r>
          </w:p>
          <w:p w:rsidR="00CF3345" w:rsidRPr="00CF3345" w:rsidRDefault="00CF3345" w:rsidP="008711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3345">
              <w:rPr>
                <w:rFonts w:ascii="Times New Roman" w:hAnsi="Times New Roman" w:cs="Times New Roman"/>
                <w:sz w:val="24"/>
                <w:szCs w:val="24"/>
              </w:rPr>
              <w:t>- огород и цветник</w:t>
            </w:r>
          </w:p>
          <w:p w:rsidR="00CF3345" w:rsidRPr="00CF3345" w:rsidRDefault="00CF3345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F3345">
              <w:rPr>
                <w:rFonts w:ascii="Times New Roman" w:hAnsi="Times New Roman" w:cs="Times New Roman"/>
                <w:sz w:val="24"/>
                <w:szCs w:val="24"/>
              </w:rPr>
              <w:t xml:space="preserve">- прогулочные площадки </w:t>
            </w:r>
          </w:p>
          <w:p w:rsidR="00871131" w:rsidRPr="00CF3345" w:rsidRDefault="00871131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F3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Оборудование на участках:</w:t>
            </w:r>
          </w:p>
          <w:p w:rsidR="00871131" w:rsidRPr="00CF3345" w:rsidRDefault="00871131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F3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беседка</w:t>
            </w:r>
          </w:p>
          <w:p w:rsidR="00871131" w:rsidRPr="00CF3345" w:rsidRDefault="00871131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F3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песочница</w:t>
            </w:r>
          </w:p>
          <w:p w:rsidR="00871131" w:rsidRPr="00CF3345" w:rsidRDefault="00871131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F3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скамейка</w:t>
            </w:r>
          </w:p>
          <w:p w:rsidR="00871131" w:rsidRPr="00CF3345" w:rsidRDefault="00871131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F3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столик детский</w:t>
            </w:r>
          </w:p>
          <w:p w:rsidR="00871131" w:rsidRPr="00CF3345" w:rsidRDefault="00871131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F3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малые игровые формы</w:t>
            </w:r>
          </w:p>
          <w:p w:rsidR="00871131" w:rsidRPr="00CF3345" w:rsidRDefault="00871131" w:rsidP="00CF3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F3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- </w:t>
            </w:r>
            <w:r w:rsidR="00CF3345" w:rsidRPr="00CF3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теневой навес</w:t>
            </w:r>
          </w:p>
        </w:tc>
        <w:tc>
          <w:tcPr>
            <w:tcW w:w="10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6253" w:rsidRDefault="002062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0A3" w:rsidRDefault="00CF60A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0A3" w:rsidRDefault="00CF60A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0A3" w:rsidRDefault="00CF60A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0F3C" w:rsidRDefault="006A0F3C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0F3C" w:rsidRDefault="006A0F3C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0F3C" w:rsidRDefault="006A0F3C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93C9A" w:rsidRDefault="00993C9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93C9A" w:rsidRDefault="00993C9A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0A3" w:rsidRDefault="002E500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CF60A3" w:rsidRDefault="002E500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CF60A3" w:rsidRDefault="00CF60A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F60A3" w:rsidRDefault="00CF60A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F60A3" w:rsidRDefault="002E500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F60A3" w:rsidRDefault="00CF60A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F60A3" w:rsidRDefault="00CF60A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F60A3" w:rsidRDefault="00CF60A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1331F" w:rsidRDefault="004F0E9F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6A0F3C" w:rsidRDefault="006A0F3C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0F3C" w:rsidRDefault="006A0F3C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0F3C" w:rsidRDefault="006A0F3C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0E9F" w:rsidRDefault="004F0E9F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331F" w:rsidRDefault="00D1331F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1331F" w:rsidRDefault="004F0E9F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2/2</w:t>
            </w:r>
          </w:p>
          <w:p w:rsidR="00D1331F" w:rsidRDefault="004F0E9F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5/2/</w:t>
            </w:r>
            <w:r w:rsidR="00041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1331F" w:rsidRDefault="00D1331F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1331F" w:rsidRDefault="00D1331F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1331F" w:rsidRDefault="00041FDE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D1331F" w:rsidRDefault="00D1331F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1331F" w:rsidRDefault="00D1331F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1131" w:rsidRDefault="00871131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1131" w:rsidRDefault="00871131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  <w:p w:rsidR="00871131" w:rsidRDefault="00871131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  <w:p w:rsidR="00871131" w:rsidRPr="00C60BF0" w:rsidRDefault="00CE37C8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8B12C4" w:rsidRPr="00C60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C60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</w:p>
          <w:p w:rsidR="00871131" w:rsidRDefault="00871131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  <w:p w:rsidR="00871131" w:rsidRDefault="00871131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  <w:p w:rsidR="00871131" w:rsidRDefault="00871131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  <w:p w:rsidR="00871131" w:rsidRDefault="00871131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1131" w:rsidRDefault="00871131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</w:t>
            </w:r>
          </w:p>
          <w:p w:rsidR="00871131" w:rsidRDefault="00871131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1131" w:rsidRDefault="00871131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1131" w:rsidRDefault="00CE37C8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 года</w:t>
            </w:r>
            <w:proofErr w:type="gramEnd"/>
          </w:p>
          <w:p w:rsidR="00871131" w:rsidRDefault="00871131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  <w:p w:rsidR="00871131" w:rsidRDefault="00871131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  <w:p w:rsidR="00871131" w:rsidRDefault="00871131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3345" w:rsidRDefault="00CF3345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3345" w:rsidRDefault="00CF3345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3345" w:rsidRPr="002D3F53" w:rsidRDefault="002D3F5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F53">
              <w:rPr>
                <w:rFonts w:ascii="Times New Roman" w:hAnsi="Times New Roman" w:cs="Times New Roman"/>
                <w:sz w:val="24"/>
                <w:szCs w:val="24"/>
              </w:rPr>
              <w:t>5034,02</w:t>
            </w:r>
            <w:r w:rsidR="00CF3345" w:rsidRPr="002D3F53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CF3345" w:rsidRDefault="00CF3345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  <w:p w:rsidR="00CF3345" w:rsidRDefault="00CF3345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  <w:p w:rsidR="006A0F3C" w:rsidRDefault="006A0F3C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0F3C" w:rsidRDefault="006A0F3C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3345" w:rsidRDefault="00CF3345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  <w:p w:rsidR="00CF3345" w:rsidRDefault="005F309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CF3345" w:rsidRDefault="00CF3345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3345" w:rsidRDefault="005F3093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CF3345" w:rsidRDefault="00CF3345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CF3345" w:rsidRDefault="00CF3345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CF3345" w:rsidRDefault="00C60BF0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CF3345" w:rsidRDefault="00CF3345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CF3345" w:rsidRPr="007F3022" w:rsidRDefault="00C60BF0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4D75D8" w:rsidRPr="007F3022" w:rsidTr="00C22B1B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D75D8" w:rsidRPr="007F3022" w:rsidRDefault="004D75D8" w:rsidP="00C22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0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Результаты анализа показателей деятельности</w:t>
            </w:r>
          </w:p>
        </w:tc>
      </w:tr>
      <w:tr w:rsidR="00CF3345" w:rsidRPr="007F3022" w:rsidTr="00CF33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F3345" w:rsidRPr="00CF3345" w:rsidRDefault="00CF3345" w:rsidP="00871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33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Выводы</w:t>
            </w:r>
          </w:p>
        </w:tc>
        <w:tc>
          <w:tcPr>
            <w:tcW w:w="39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F3345" w:rsidRPr="00CF3345" w:rsidRDefault="00CF3345" w:rsidP="00CF334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F3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Для повышения качества предоставляемых услуг необходимо усовершенствовать материально-техническую базу:</w:t>
            </w:r>
          </w:p>
          <w:p w:rsidR="00CF3345" w:rsidRPr="00CF3345" w:rsidRDefault="00CF3345" w:rsidP="00CF334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F3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интерактивные ресурсы,</w:t>
            </w:r>
          </w:p>
          <w:p w:rsidR="00CF3345" w:rsidRPr="00CF3345" w:rsidRDefault="00CF3345" w:rsidP="00CF334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F3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пополнить методическое обеспечение образовательной программы дошкольного образования,</w:t>
            </w:r>
          </w:p>
          <w:p w:rsidR="00CF3345" w:rsidRPr="00004FE0" w:rsidRDefault="00CF3345" w:rsidP="00CF33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F3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пополнить игровым материалом групповые комнаты для создания предметно-про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странственной развивающей среды</w:t>
            </w:r>
            <w:r w:rsidR="00993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,</w:t>
            </w:r>
          </w:p>
        </w:tc>
      </w:tr>
    </w:tbl>
    <w:p w:rsidR="00FF5C29" w:rsidRDefault="00FF5C29" w:rsidP="006B1870">
      <w:pPr>
        <w:rPr>
          <w:rFonts w:ascii="Times New Roman" w:hAnsi="Times New Roman" w:cs="Times New Roman"/>
          <w:sz w:val="28"/>
          <w:szCs w:val="28"/>
        </w:rPr>
      </w:pPr>
    </w:p>
    <w:p w:rsidR="001961EE" w:rsidRDefault="001961EE" w:rsidP="007F30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1EE" w:rsidRDefault="001961EE" w:rsidP="007F30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1EE" w:rsidRPr="007F3022" w:rsidRDefault="001961EE" w:rsidP="007F30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3022" w:rsidRPr="007F3022" w:rsidRDefault="007F3022" w:rsidP="007F30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3022" w:rsidRDefault="007F3022"/>
    <w:sectPr w:rsidR="007F3022" w:rsidSect="00026D17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1425"/>
        </w:tabs>
        <w:ind w:left="1425" w:hanging="360"/>
      </w:pPr>
      <w:rPr>
        <w:rFonts w:ascii="Symbol" w:hAnsi="Symbol" w:cs="Symbol"/>
      </w:rPr>
    </w:lvl>
  </w:abstractNum>
  <w:abstractNum w:abstractNumId="1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>
    <w:nsid w:val="0000000F"/>
    <w:multiLevelType w:val="singleLevel"/>
    <w:tmpl w:val="0000000F"/>
    <w:name w:val="WW8Num15"/>
    <w:lvl w:ilvl="0">
      <w:start w:val="1"/>
      <w:numFmt w:val="bullet"/>
      <w:lvlText w:val=""/>
      <w:lvlJc w:val="left"/>
      <w:pPr>
        <w:tabs>
          <w:tab w:val="num" w:pos="729"/>
        </w:tabs>
        <w:ind w:left="729" w:hanging="360"/>
      </w:pPr>
      <w:rPr>
        <w:rFonts w:ascii="Wingdings" w:hAnsi="Wingdings" w:cs="Symbol"/>
      </w:rPr>
    </w:lvl>
  </w:abstractNum>
  <w:abstractNum w:abstractNumId="3">
    <w:nsid w:val="00000017"/>
    <w:multiLevelType w:val="single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>
    <w:nsid w:val="358575AC"/>
    <w:multiLevelType w:val="hybridMultilevel"/>
    <w:tmpl w:val="A6A44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9E0B5D"/>
    <w:multiLevelType w:val="multilevel"/>
    <w:tmpl w:val="5E1AA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B47"/>
    <w:rsid w:val="00004FE0"/>
    <w:rsid w:val="00026D17"/>
    <w:rsid w:val="00032E4A"/>
    <w:rsid w:val="00041FDE"/>
    <w:rsid w:val="00046BB6"/>
    <w:rsid w:val="00064606"/>
    <w:rsid w:val="00064D05"/>
    <w:rsid w:val="00064FA7"/>
    <w:rsid w:val="00077D3D"/>
    <w:rsid w:val="00091DFC"/>
    <w:rsid w:val="00096565"/>
    <w:rsid w:val="000A5982"/>
    <w:rsid w:val="000C7756"/>
    <w:rsid w:val="000F1EBA"/>
    <w:rsid w:val="00103A88"/>
    <w:rsid w:val="0012199B"/>
    <w:rsid w:val="00125879"/>
    <w:rsid w:val="0013010F"/>
    <w:rsid w:val="001773E1"/>
    <w:rsid w:val="001908DD"/>
    <w:rsid w:val="00194FA7"/>
    <w:rsid w:val="001961EE"/>
    <w:rsid w:val="001A69F6"/>
    <w:rsid w:val="001D4931"/>
    <w:rsid w:val="001D5F8C"/>
    <w:rsid w:val="001D6101"/>
    <w:rsid w:val="001D7A22"/>
    <w:rsid w:val="001E6FBE"/>
    <w:rsid w:val="00206253"/>
    <w:rsid w:val="00214E25"/>
    <w:rsid w:val="00245766"/>
    <w:rsid w:val="002463DE"/>
    <w:rsid w:val="00253F71"/>
    <w:rsid w:val="00257C38"/>
    <w:rsid w:val="00273BD7"/>
    <w:rsid w:val="00285376"/>
    <w:rsid w:val="00285B42"/>
    <w:rsid w:val="00297D23"/>
    <w:rsid w:val="002C7D63"/>
    <w:rsid w:val="002D3F53"/>
    <w:rsid w:val="002E5003"/>
    <w:rsid w:val="00301ECF"/>
    <w:rsid w:val="00311743"/>
    <w:rsid w:val="00333478"/>
    <w:rsid w:val="00340143"/>
    <w:rsid w:val="003440DF"/>
    <w:rsid w:val="00346BD5"/>
    <w:rsid w:val="003534F0"/>
    <w:rsid w:val="003A1FA8"/>
    <w:rsid w:val="003A62D0"/>
    <w:rsid w:val="003B1DCA"/>
    <w:rsid w:val="003C1184"/>
    <w:rsid w:val="003D0674"/>
    <w:rsid w:val="003D2E07"/>
    <w:rsid w:val="003F105C"/>
    <w:rsid w:val="0040657A"/>
    <w:rsid w:val="0041462F"/>
    <w:rsid w:val="00431990"/>
    <w:rsid w:val="00434558"/>
    <w:rsid w:val="00466A15"/>
    <w:rsid w:val="00467E9F"/>
    <w:rsid w:val="00477387"/>
    <w:rsid w:val="00487BC2"/>
    <w:rsid w:val="004931C5"/>
    <w:rsid w:val="004937C0"/>
    <w:rsid w:val="004973A1"/>
    <w:rsid w:val="004A2F2C"/>
    <w:rsid w:val="004A32BA"/>
    <w:rsid w:val="004B24C0"/>
    <w:rsid w:val="004C3DEE"/>
    <w:rsid w:val="004C4615"/>
    <w:rsid w:val="004D75D8"/>
    <w:rsid w:val="004F0E9F"/>
    <w:rsid w:val="004F22B1"/>
    <w:rsid w:val="00503879"/>
    <w:rsid w:val="00513EFA"/>
    <w:rsid w:val="0053471E"/>
    <w:rsid w:val="005935AA"/>
    <w:rsid w:val="005C1089"/>
    <w:rsid w:val="005D4F77"/>
    <w:rsid w:val="005F3093"/>
    <w:rsid w:val="006029D7"/>
    <w:rsid w:val="00607042"/>
    <w:rsid w:val="00610AA4"/>
    <w:rsid w:val="00617679"/>
    <w:rsid w:val="00622C67"/>
    <w:rsid w:val="00637F50"/>
    <w:rsid w:val="006655F2"/>
    <w:rsid w:val="00693977"/>
    <w:rsid w:val="006A0F3C"/>
    <w:rsid w:val="006B1870"/>
    <w:rsid w:val="006B52E4"/>
    <w:rsid w:val="006D698C"/>
    <w:rsid w:val="006D7B12"/>
    <w:rsid w:val="006E6FE7"/>
    <w:rsid w:val="007177F1"/>
    <w:rsid w:val="00735792"/>
    <w:rsid w:val="0074279B"/>
    <w:rsid w:val="00760C3E"/>
    <w:rsid w:val="00765249"/>
    <w:rsid w:val="00771DBC"/>
    <w:rsid w:val="00785DAD"/>
    <w:rsid w:val="007A212D"/>
    <w:rsid w:val="007A52FE"/>
    <w:rsid w:val="007B7B7B"/>
    <w:rsid w:val="007C729B"/>
    <w:rsid w:val="007F3022"/>
    <w:rsid w:val="00826DAE"/>
    <w:rsid w:val="008348E4"/>
    <w:rsid w:val="00853116"/>
    <w:rsid w:val="00871131"/>
    <w:rsid w:val="00873D1A"/>
    <w:rsid w:val="008830A1"/>
    <w:rsid w:val="008B12C4"/>
    <w:rsid w:val="008B38C6"/>
    <w:rsid w:val="008D151E"/>
    <w:rsid w:val="008D710B"/>
    <w:rsid w:val="008F617F"/>
    <w:rsid w:val="00902129"/>
    <w:rsid w:val="0091264D"/>
    <w:rsid w:val="0092050C"/>
    <w:rsid w:val="00945EC3"/>
    <w:rsid w:val="00961EBD"/>
    <w:rsid w:val="00973F2F"/>
    <w:rsid w:val="009768D8"/>
    <w:rsid w:val="00986859"/>
    <w:rsid w:val="00993C9A"/>
    <w:rsid w:val="009A59FA"/>
    <w:rsid w:val="009C0B79"/>
    <w:rsid w:val="009D38E9"/>
    <w:rsid w:val="009D58BD"/>
    <w:rsid w:val="009D75E2"/>
    <w:rsid w:val="009E5CC2"/>
    <w:rsid w:val="00A000F0"/>
    <w:rsid w:val="00A006B0"/>
    <w:rsid w:val="00A248D2"/>
    <w:rsid w:val="00A44474"/>
    <w:rsid w:val="00A52375"/>
    <w:rsid w:val="00A72031"/>
    <w:rsid w:val="00A7391C"/>
    <w:rsid w:val="00A93010"/>
    <w:rsid w:val="00A94133"/>
    <w:rsid w:val="00A951BB"/>
    <w:rsid w:val="00A96CF6"/>
    <w:rsid w:val="00AA3C8A"/>
    <w:rsid w:val="00AB13AD"/>
    <w:rsid w:val="00B036AA"/>
    <w:rsid w:val="00B1316B"/>
    <w:rsid w:val="00B23E51"/>
    <w:rsid w:val="00B37708"/>
    <w:rsid w:val="00B67637"/>
    <w:rsid w:val="00B67B47"/>
    <w:rsid w:val="00B846CF"/>
    <w:rsid w:val="00BA1EC1"/>
    <w:rsid w:val="00BA322F"/>
    <w:rsid w:val="00BD5F41"/>
    <w:rsid w:val="00BD6557"/>
    <w:rsid w:val="00C17307"/>
    <w:rsid w:val="00C22B1B"/>
    <w:rsid w:val="00C47ADC"/>
    <w:rsid w:val="00C60BF0"/>
    <w:rsid w:val="00C923D3"/>
    <w:rsid w:val="00CC5986"/>
    <w:rsid w:val="00CE37C8"/>
    <w:rsid w:val="00CF3345"/>
    <w:rsid w:val="00CF60A3"/>
    <w:rsid w:val="00D1331F"/>
    <w:rsid w:val="00D27091"/>
    <w:rsid w:val="00D3057D"/>
    <w:rsid w:val="00D42745"/>
    <w:rsid w:val="00D45193"/>
    <w:rsid w:val="00D574B5"/>
    <w:rsid w:val="00D66501"/>
    <w:rsid w:val="00D730AB"/>
    <w:rsid w:val="00D9328E"/>
    <w:rsid w:val="00DA1B82"/>
    <w:rsid w:val="00DA3A36"/>
    <w:rsid w:val="00DC034E"/>
    <w:rsid w:val="00E0140D"/>
    <w:rsid w:val="00E109A2"/>
    <w:rsid w:val="00E154A0"/>
    <w:rsid w:val="00E2567A"/>
    <w:rsid w:val="00E30191"/>
    <w:rsid w:val="00E377EB"/>
    <w:rsid w:val="00E45505"/>
    <w:rsid w:val="00E470CF"/>
    <w:rsid w:val="00E628C7"/>
    <w:rsid w:val="00E7591E"/>
    <w:rsid w:val="00E8505B"/>
    <w:rsid w:val="00EA5B00"/>
    <w:rsid w:val="00EB079A"/>
    <w:rsid w:val="00EB5EDE"/>
    <w:rsid w:val="00EE0207"/>
    <w:rsid w:val="00EF4A39"/>
    <w:rsid w:val="00F03A54"/>
    <w:rsid w:val="00F04F91"/>
    <w:rsid w:val="00F167FB"/>
    <w:rsid w:val="00F434F4"/>
    <w:rsid w:val="00F57E9F"/>
    <w:rsid w:val="00F612C4"/>
    <w:rsid w:val="00F91BD6"/>
    <w:rsid w:val="00FA49F4"/>
    <w:rsid w:val="00FB6B1B"/>
    <w:rsid w:val="00FC31DA"/>
    <w:rsid w:val="00FF5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5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302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16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67F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B1870"/>
    <w:pPr>
      <w:ind w:left="720"/>
      <w:contextualSpacing/>
    </w:pPr>
  </w:style>
  <w:style w:type="table" w:styleId="a7">
    <w:name w:val="Table Grid"/>
    <w:basedOn w:val="a1"/>
    <w:uiPriority w:val="59"/>
    <w:rsid w:val="002457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5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302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16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67F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B1870"/>
    <w:pPr>
      <w:ind w:left="720"/>
      <w:contextualSpacing/>
    </w:pPr>
  </w:style>
  <w:style w:type="table" w:styleId="a7">
    <w:name w:val="Table Grid"/>
    <w:basedOn w:val="a1"/>
    <w:uiPriority w:val="59"/>
    <w:rsid w:val="002457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3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dou_157@mail.ru" TargetMode="External"/><Relationship Id="rId13" Type="http://schemas.openxmlformats.org/officeDocument/2006/relationships/hyperlink" Target="http://vip.1obraz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vip.1obraz.ru/" TargetMode="External"/><Relationship Id="rId17" Type="http://schemas.openxmlformats.org/officeDocument/2006/relationships/hyperlink" Target="http://vip.1obraz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vip.1obraz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ip.1obraz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vip.1obraz.ru/" TargetMode="External"/><Relationship Id="rId10" Type="http://schemas.openxmlformats.org/officeDocument/2006/relationships/hyperlink" Target="http://vip.1obraz.ru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vip.1obraz.ru/" TargetMode="External"/><Relationship Id="rId14" Type="http://schemas.openxmlformats.org/officeDocument/2006/relationships/hyperlink" Target="http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65708-BBC2-4B86-BD70-942813FA7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1451</TotalTime>
  <Pages>11</Pages>
  <Words>2874</Words>
  <Characters>16387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ADMIN55</cp:lastModifiedBy>
  <cp:revision>50</cp:revision>
  <cp:lastPrinted>2019-04-17T06:53:00Z</cp:lastPrinted>
  <dcterms:created xsi:type="dcterms:W3CDTF">2018-04-06T10:01:00Z</dcterms:created>
  <dcterms:modified xsi:type="dcterms:W3CDTF">2019-04-17T08:28:00Z</dcterms:modified>
</cp:coreProperties>
</file>